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9C9F65" w14:textId="77777777" w:rsidR="003C28F9" w:rsidRDefault="00761B33">
      <w:pPr>
        <w:pStyle w:val="affffffff5"/>
      </w:pPr>
      <w:r>
        <w:pict w14:anchorId="24E6E9C2">
          <v:shapetype id="_x0000_t202" coordsize="21600,21600" o:spt="202" path="m,l,21600r21600,l21600,xe">
            <v:stroke joinstyle="miter"/>
            <v:path gradientshapeok="t" o:connecttype="rect"/>
          </v:shapetype>
          <v:shape id="首页自画框图3" o:spid="_x0000_s1027" type="#_x0000_t202" style="position:absolute;left:0;text-align:left;margin-left:131.85pt;margin-top:-2.65pt;width:341.05pt;height:1in;z-index:251660288;mso-width-relative:page;mso-height-relative:page" stroked="f">
            <v:textbox style="mso-fit-shape-to-text:t" inset="0,0,,0">
              <w:txbxContent>
                <w:p w14:paraId="05246097" w14:textId="77777777" w:rsidR="002E5B00" w:rsidRDefault="002E5B00">
                  <w:pPr>
                    <w:pStyle w:val="TB"/>
                    <w:rPr>
                      <w:w w:val="100"/>
                    </w:rPr>
                  </w:pPr>
                  <w:r>
                    <w:t>T/QHNX</w:t>
                  </w:r>
                </w:p>
              </w:txbxContent>
            </v:textbox>
          </v:shape>
        </w:pict>
      </w:r>
      <w:r>
        <w:pict w14:anchorId="2E3673A5">
          <v:shape id="首页自画框图2" o:spid="_x0000_s1026" type="#_x0000_t202" style="position:absolute;left:0;text-align:left;margin-left:-7.25pt;margin-top:-1.25pt;width:141.7pt;height:56.7pt;z-index:251659264;mso-width-relative:page;mso-height-relative:page" stroked="f">
            <v:textbox style="mso-fit-shape-to-text:t" inset="0,0,,0">
              <w:txbxContent>
                <w:p w14:paraId="1F742207" w14:textId="3E1397B5" w:rsidR="002E5B00" w:rsidRDefault="002E5B00">
                  <w:pPr>
                    <w:pStyle w:val="ICS"/>
                  </w:pPr>
                  <w:r>
                    <w:t>ICS 65.020.</w:t>
                  </w:r>
                  <w:r w:rsidR="004F17E9">
                    <w:t>99</w:t>
                  </w:r>
                </w:p>
                <w:p w14:paraId="4D19F349" w14:textId="7B6DC936" w:rsidR="002E5B00" w:rsidRDefault="002E5B00">
                  <w:pPr>
                    <w:pStyle w:val="ICS"/>
                  </w:pPr>
                  <w:r>
                    <w:t>CCS B</w:t>
                  </w:r>
                  <w:r w:rsidR="004F17E9">
                    <w:t xml:space="preserve"> 04</w:t>
                  </w:r>
                </w:p>
                <w:p w14:paraId="79183969" w14:textId="707C850B" w:rsidR="002E5B00" w:rsidRDefault="002E5B00">
                  <w:pPr>
                    <w:pStyle w:val="ICS"/>
                  </w:pPr>
                </w:p>
              </w:txbxContent>
            </v:textbox>
          </v:shape>
        </w:pict>
      </w:r>
    </w:p>
    <w:p w14:paraId="770073E2" w14:textId="77777777" w:rsidR="003C28F9" w:rsidRDefault="00761B33">
      <w:pPr>
        <w:pStyle w:val="afffffffa"/>
        <w:ind w:firstLine="420"/>
      </w:pPr>
      <w:r>
        <w:pict w14:anchorId="0C86046C">
          <v:shape id="首页自画框图4" o:spid="_x0000_s1028" type="#_x0000_t202" style="position:absolute;left:0;text-align:left;margin-left:.05pt;margin-top:3.85pt;width:481.95pt;height:51.05pt;z-index:251661312;mso-width-relative:page;mso-height-relative:page" stroked="f">
            <v:textbox style="mso-fit-shape-to-text:t" inset="0,0,,0">
              <w:txbxContent>
                <w:p w14:paraId="0C2E5C5F" w14:textId="77777777" w:rsidR="002E5B00" w:rsidRDefault="002E5B00">
                  <w:pPr>
                    <w:pStyle w:val="TB0"/>
                  </w:pPr>
                  <w:r>
                    <w:rPr>
                      <w:rFonts w:hint="eastAsia"/>
                    </w:rPr>
                    <w:t>团</w:t>
                  </w:r>
                  <w:r>
                    <w:t xml:space="preserve">    体    标    准</w:t>
                  </w:r>
                </w:p>
              </w:txbxContent>
            </v:textbox>
          </v:shape>
        </w:pict>
      </w:r>
    </w:p>
    <w:p w14:paraId="3413EB02" w14:textId="58616C7C" w:rsidR="003C28F9" w:rsidRDefault="00761B33">
      <w:pPr>
        <w:pStyle w:val="afffffffa"/>
        <w:ind w:firstLine="420"/>
      </w:pPr>
      <w:r>
        <w:pict w14:anchorId="0BCC7F1E">
          <v:shape id="首页自画框图5" o:spid="_x0000_s1029" type="#_x0000_t202" style="position:absolute;left:0;text-align:left;margin-left:127.6pt;margin-top:44.9pt;width:340.2pt;height:45.55pt;z-index:251662336;mso-width-relative:page;mso-height-relative:page" stroked="f">
            <v:textbox inset="0,0,,0">
              <w:txbxContent>
                <w:p w14:paraId="04304652" w14:textId="529CB0E4" w:rsidR="002E5B00" w:rsidRDefault="002E5B00">
                  <w:pPr>
                    <w:pStyle w:val="1c"/>
                  </w:pPr>
                  <w:r>
                    <w:t>T/</w:t>
                  </w:r>
                  <w:r>
                    <w:rPr>
                      <w:rFonts w:hint="eastAsia"/>
                    </w:rPr>
                    <w:t>QHNX</w:t>
                  </w:r>
                  <w:r>
                    <w:t xml:space="preserve"> </w:t>
                  </w:r>
                  <w:r w:rsidR="00736112">
                    <w:t>XXX</w:t>
                  </w:r>
                  <w:r>
                    <w:rPr>
                      <w:rFonts w:hint="eastAsia"/>
                    </w:rPr>
                    <w:t>-202</w:t>
                  </w:r>
                  <w:r>
                    <w:t>6</w:t>
                  </w:r>
                </w:p>
                <w:p w14:paraId="06EACA51" w14:textId="58DC4967" w:rsidR="00925E92" w:rsidRDefault="00925E92">
                  <w:pPr>
                    <w:pStyle w:val="1c"/>
                  </w:pPr>
                  <w:r w:rsidRPr="00925E92">
                    <w:t xml:space="preserve">T/QAS </w:t>
                  </w:r>
                  <w:r w:rsidR="00736112">
                    <w:t>XXX</w:t>
                  </w:r>
                  <w:r w:rsidRPr="00925E92">
                    <w:t>-2026</w:t>
                  </w:r>
                </w:p>
                <w:p w14:paraId="3F8F4BB0" w14:textId="77777777" w:rsidR="002E5B00" w:rsidRDefault="002E5B00">
                  <w:pPr>
                    <w:pStyle w:val="afffffffc"/>
                  </w:pPr>
                </w:p>
              </w:txbxContent>
            </v:textbox>
          </v:shape>
        </w:pict>
      </w:r>
      <w:r>
        <w:pict w14:anchorId="2F5438B2">
          <v:shape id="首页自画框图12" o:spid="_x0000_s1036" type="#_x0000_t202" style="position:absolute;left:0;text-align:left;margin-left:378.8pt;margin-top:768.45pt;width:9.05pt;height:15.6pt;z-index:251669504;mso-wrap-style:none;mso-position-horizontal-relative:page;mso-position-vertical-relative:page;mso-width-relative:page;mso-height-relative:page" stroked="f">
            <v:textbox inset="0,0,0,0">
              <w:txbxContent>
                <w:p w14:paraId="3A8A24DE" w14:textId="77777777" w:rsidR="002E5B00" w:rsidRDefault="002E5B00">
                  <w:pPr>
                    <w:pStyle w:val="TB1"/>
                  </w:pPr>
                  <w:r>
                    <w:rPr>
                      <w:rFonts w:hint="eastAsia"/>
                    </w:rPr>
                    <w:t>发 布</w:t>
                  </w:r>
                </w:p>
              </w:txbxContent>
            </v:textbox>
            <w10:wrap anchorx="page" anchory="page"/>
          </v:shape>
        </w:pict>
      </w:r>
      <w:r>
        <w:pict w14:anchorId="5BD0BF08">
          <v:shape id="首页自画框图11" o:spid="_x0000_s1035" type="#_x0000_t202" style="position:absolute;left:0;text-align:left;margin-left:221.65pt;margin-top:767.25pt;width:157.15pt;height:18pt;z-index:251668480;mso-wrap-style:none;mso-position-horizontal-relative:page;mso-position-vertical-relative:page;mso-width-relative:page;mso-height-relative:page" stroked="f">
            <v:textbox inset="0,0,0,0">
              <w:txbxContent>
                <w:p w14:paraId="539076B9" w14:textId="77777777" w:rsidR="002E5B00" w:rsidRDefault="002E5B00">
                  <w:pPr>
                    <w:pStyle w:val="TB2"/>
                  </w:pPr>
                  <w:r>
                    <w:rPr>
                      <w:rFonts w:hint="eastAsia"/>
                    </w:rPr>
                    <w:t>青海省农学会</w:t>
                  </w:r>
                </w:p>
              </w:txbxContent>
            </v:textbox>
            <w10:wrap anchorx="page" anchory="page"/>
          </v:shape>
        </w:pict>
      </w:r>
      <w:r>
        <w:pict w14:anchorId="3CFFC103">
          <v:line id="首页自画框图10" o:spid="_x0000_s1034" style="position:absolute;left:0;text-align:left;z-index:251667456;mso-width-relative:page;mso-height-relative:page" from=".05pt,597.8pt" to="482pt,597.8pt"/>
        </w:pict>
      </w:r>
      <w:r>
        <w:pict w14:anchorId="58ABD0AD">
          <v:shape id="首页自画框图9" o:spid="_x0000_s1033" type="#_x0000_t202" style="position:absolute;left:0;text-align:left;margin-left:255.15pt;margin-top:569.45pt;width:226.85pt;height:28.35pt;z-index:251666432;mso-width-relative:page;mso-height-relative:page" stroked="f">
            <v:textbox style="mso-fit-shape-to-text:t" inset="0,0,,0">
              <w:txbxContent>
                <w:p w14:paraId="4B15EFB1" w14:textId="32422F97" w:rsidR="002E5B00" w:rsidRDefault="002E5B00">
                  <w:pPr>
                    <w:pStyle w:val="affffffff9"/>
                  </w:pPr>
                  <w:r>
                    <w:t>2026—</w:t>
                  </w:r>
                  <w:r w:rsidR="004F17E9">
                    <w:t>XX</w:t>
                  </w:r>
                  <w:r>
                    <w:t>—</w:t>
                  </w:r>
                  <w:r w:rsidR="004F17E9">
                    <w:t>XX</w:t>
                  </w:r>
                  <w:r>
                    <w:t>实施</w:t>
                  </w:r>
                </w:p>
              </w:txbxContent>
            </v:textbox>
          </v:shape>
        </w:pict>
      </w:r>
      <w:r>
        <w:pict w14:anchorId="54A96EB2">
          <v:shape id="首页自画框图8" o:spid="_x0000_s1032" type="#_x0000_t202" style="position:absolute;left:0;text-align:left;margin-left:.05pt;margin-top:569.45pt;width:226.75pt;height:28.35pt;z-index:251665408;mso-width-relative:page;mso-height-relative:page" stroked="f">
            <v:textbox style="mso-fit-shape-to-text:t" inset="0,0,,0">
              <w:txbxContent>
                <w:p w14:paraId="0096E8F6" w14:textId="0B0E0EDB" w:rsidR="002E5B00" w:rsidRDefault="002E5B00">
                  <w:pPr>
                    <w:pStyle w:val="afffffffb"/>
                  </w:pPr>
                  <w:r>
                    <w:t>2026—</w:t>
                  </w:r>
                  <w:r w:rsidR="004F17E9">
                    <w:t>XX</w:t>
                  </w:r>
                  <w:r>
                    <w:t>—</w:t>
                  </w:r>
                  <w:r w:rsidR="004F17E9">
                    <w:t>XX</w:t>
                  </w:r>
                  <w:r>
                    <w:t>发布</w:t>
                  </w:r>
                </w:p>
              </w:txbxContent>
            </v:textbox>
          </v:shape>
        </w:pict>
      </w:r>
      <w:r>
        <w:pict w14:anchorId="4B26D215">
          <v:shape id="首页自画框图7" o:spid="_x0000_s1031" type="#_x0000_t202" style="position:absolute;left:0;text-align:left;margin-left:.05pt;margin-top:195.2pt;width:481.95pt;height:340.2pt;z-index:251664384;mso-width-relative:page;mso-height-relative:page" stroked="f">
            <v:textbox style="mso-fit-shape-to-text:t" inset="0,0,,0">
              <w:txbxContent>
                <w:p w14:paraId="74AC23B4" w14:textId="0CD62E3D" w:rsidR="002E5B00" w:rsidRDefault="004F17E9">
                  <w:pPr>
                    <w:pStyle w:val="afffffffd"/>
                  </w:pPr>
                  <w:r w:rsidRPr="004F17E9">
                    <w:rPr>
                      <w:rFonts w:hint="eastAsia"/>
                    </w:rPr>
                    <w:t>当归农业气象与农艺观测规范</w:t>
                  </w:r>
                </w:p>
                <w:p w14:paraId="7315A221" w14:textId="77777777" w:rsidR="002E5B00" w:rsidRDefault="002E5B00">
                  <w:pPr>
                    <w:pStyle w:val="affffffff0"/>
                  </w:pPr>
                </w:p>
                <w:p w14:paraId="2B017B1A" w14:textId="0A5E233E" w:rsidR="002E5B00" w:rsidRPr="00F5677F" w:rsidRDefault="00F5677F">
                  <w:pPr>
                    <w:pStyle w:val="affffffff1"/>
                    <w:rPr>
                      <w:rFonts w:asciiTheme="minorEastAsia" w:eastAsiaTheme="minorEastAsia" w:hAnsiTheme="minorEastAsia"/>
                      <w:sz w:val="24"/>
                    </w:rPr>
                  </w:pPr>
                  <w:r w:rsidRPr="00F5677F">
                    <w:rPr>
                      <w:rFonts w:asciiTheme="minorEastAsia" w:eastAsiaTheme="minorEastAsia" w:hAnsiTheme="minorEastAsia" w:hint="eastAsia"/>
                      <w:sz w:val="24"/>
                    </w:rPr>
                    <w:t>报批稿</w:t>
                  </w:r>
                </w:p>
              </w:txbxContent>
            </v:textbox>
          </v:shape>
        </w:pict>
      </w:r>
      <w:r>
        <w:pict w14:anchorId="2775BBF8">
          <v:line id="首页自画框图6" o:spid="_x0000_s1030" style="position:absolute;left:0;text-align:left;z-index:251663360;mso-width-relative:page;mso-height-relative:page" from=".05pt,81.8pt" to="482pt,81.8pt"/>
        </w:pict>
      </w:r>
    </w:p>
    <w:p w14:paraId="28E3F4EF" w14:textId="77777777" w:rsidR="003C28F9" w:rsidRDefault="003C28F9">
      <w:pPr>
        <w:pStyle w:val="afffffffa"/>
        <w:ind w:firstLine="420"/>
        <w:sectPr w:rsidR="003C28F9">
          <w:headerReference w:type="even" r:id="rId9"/>
          <w:headerReference w:type="default" r:id="rId10"/>
          <w:footerReference w:type="even" r:id="rId11"/>
          <w:footerReference w:type="default" r:id="rId12"/>
          <w:pgSz w:w="11907" w:h="16839"/>
          <w:pgMar w:top="283" w:right="1134" w:bottom="1134" w:left="1417" w:header="283" w:footer="1134" w:gutter="0"/>
          <w:pgNumType w:fmt="upperRoman" w:start="1"/>
          <w:cols w:space="425"/>
          <w:titlePg/>
          <w:docGrid w:type="lines" w:linePitch="312"/>
        </w:sectPr>
      </w:pPr>
    </w:p>
    <w:p w14:paraId="0D339C67" w14:textId="77777777" w:rsidR="003C28F9" w:rsidRDefault="004E432C">
      <w:pPr>
        <w:pStyle w:val="afffffff8"/>
      </w:pPr>
      <w:bookmarkStart w:id="0" w:name="标准前言"/>
      <w:bookmarkEnd w:id="0"/>
      <w:r>
        <w:rPr>
          <w:rFonts w:hint="eastAsia"/>
        </w:rPr>
        <w:lastRenderedPageBreak/>
        <w:t>前    言</w:t>
      </w:r>
    </w:p>
    <w:p w14:paraId="544F9B01" w14:textId="77777777" w:rsidR="003C28F9" w:rsidRDefault="004E432C">
      <w:pPr>
        <w:pStyle w:val="afffffffa"/>
        <w:ind w:firstLine="420"/>
      </w:pPr>
      <w:r>
        <w:rPr>
          <w:rFonts w:hint="eastAsia"/>
        </w:rPr>
        <w:t>本文件按照GB/T 1.1-2020《标准化工作导则  第1部分：标准化文件的结构和起草规则》的规定起草。</w:t>
      </w:r>
    </w:p>
    <w:p w14:paraId="6E6FACA6" w14:textId="77777777" w:rsidR="003C28F9" w:rsidRDefault="004E432C">
      <w:pPr>
        <w:pStyle w:val="afffffffa"/>
        <w:ind w:firstLine="420"/>
      </w:pPr>
      <w:r>
        <w:rPr>
          <w:rFonts w:hint="eastAsia"/>
        </w:rPr>
        <w:t>请注意本文件的某些内容可能涉及专利。本文件的发布机构不承担识别专利的责任。</w:t>
      </w:r>
    </w:p>
    <w:p w14:paraId="7F6887C0" w14:textId="380B8E4C" w:rsidR="00DA4F46" w:rsidRDefault="00DA4F46" w:rsidP="00DA4F46">
      <w:pPr>
        <w:pStyle w:val="afffffffa"/>
        <w:ind w:firstLine="420"/>
      </w:pPr>
      <w:r>
        <w:rPr>
          <w:rFonts w:hint="eastAsia"/>
        </w:rPr>
        <w:t>本文件由</w:t>
      </w:r>
      <w:r w:rsidR="004F17E9" w:rsidRPr="004F17E9">
        <w:rPr>
          <w:rFonts w:hint="eastAsia"/>
        </w:rPr>
        <w:t>海东市气象局</w:t>
      </w:r>
      <w:r>
        <w:rPr>
          <w:rFonts w:hint="eastAsia"/>
        </w:rPr>
        <w:t>提出。</w:t>
      </w:r>
    </w:p>
    <w:p w14:paraId="682CBE25" w14:textId="77777777" w:rsidR="00DA4F46" w:rsidRDefault="00DA4F46" w:rsidP="00DA4F46">
      <w:pPr>
        <w:pStyle w:val="afffffffa"/>
        <w:ind w:firstLine="420"/>
      </w:pPr>
      <w:r>
        <w:rPr>
          <w:rFonts w:hint="eastAsia"/>
        </w:rPr>
        <w:t>本文件由青海省农学会归口。</w:t>
      </w:r>
    </w:p>
    <w:p w14:paraId="178772C7" w14:textId="79908E69" w:rsidR="00DA4F46" w:rsidRDefault="00DA4F46" w:rsidP="00DA4F46">
      <w:pPr>
        <w:pStyle w:val="afffffffa"/>
        <w:ind w:firstLine="420"/>
      </w:pPr>
      <w:r>
        <w:rPr>
          <w:rFonts w:hint="eastAsia"/>
        </w:rPr>
        <w:t>本文件起草单位：</w:t>
      </w:r>
      <w:r w:rsidR="004F17E9" w:rsidRPr="004F17E9">
        <w:rPr>
          <w:rFonts w:hint="eastAsia"/>
        </w:rPr>
        <w:t>海东市气象局、青海互丰农业科技集团有限公司、互助县农业技术推广中心、青海省气象科学研究所</w:t>
      </w:r>
      <w:r>
        <w:rPr>
          <w:rFonts w:hint="eastAsia"/>
        </w:rPr>
        <w:t>。</w:t>
      </w:r>
    </w:p>
    <w:p w14:paraId="74C0476E" w14:textId="69BF353E" w:rsidR="003C28F9" w:rsidRDefault="00DA4F46" w:rsidP="00DA4F46">
      <w:pPr>
        <w:pStyle w:val="afffffffa"/>
        <w:ind w:firstLine="420"/>
      </w:pPr>
      <w:r>
        <w:rPr>
          <w:rFonts w:hint="eastAsia"/>
        </w:rPr>
        <w:t>本文件主要起草人：</w:t>
      </w:r>
      <w:r w:rsidR="004F17E9" w:rsidRPr="004F17E9">
        <w:rPr>
          <w:rFonts w:hint="eastAsia"/>
        </w:rPr>
        <w:t>费生英、颜玉倩、周生坛、贺子腾、鲁晓瑛、安得香、刘豫、严应存、徐守芬、李长满、胡生隆、祁生荣</w:t>
      </w:r>
      <w:r>
        <w:rPr>
          <w:rFonts w:hint="eastAsia"/>
        </w:rPr>
        <w:t>。</w:t>
      </w:r>
    </w:p>
    <w:p w14:paraId="3733213A" w14:textId="77777777" w:rsidR="003C28F9" w:rsidRDefault="003C28F9">
      <w:pPr>
        <w:pStyle w:val="afffffffa"/>
        <w:ind w:firstLineChars="0" w:firstLine="0"/>
      </w:pPr>
    </w:p>
    <w:p w14:paraId="7CA24BFD" w14:textId="77777777" w:rsidR="003C28F9" w:rsidRDefault="003C28F9">
      <w:pPr>
        <w:pStyle w:val="afffffffa"/>
        <w:ind w:firstLine="420"/>
        <w:sectPr w:rsidR="003C28F9">
          <w:headerReference w:type="default" r:id="rId13"/>
          <w:footerReference w:type="default" r:id="rId14"/>
          <w:pgSz w:w="11907" w:h="16839"/>
          <w:pgMar w:top="1417" w:right="1134" w:bottom="1134" w:left="1417" w:header="1417" w:footer="1134" w:gutter="0"/>
          <w:pgNumType w:fmt="upperRoman" w:start="1"/>
          <w:cols w:space="425"/>
          <w:docGrid w:type="lines" w:linePitch="312"/>
        </w:sectPr>
      </w:pPr>
    </w:p>
    <w:p w14:paraId="55828D89" w14:textId="49D81F49" w:rsidR="003C28F9" w:rsidRDefault="004F17E9" w:rsidP="00365AE0">
      <w:pPr>
        <w:pStyle w:val="affffffffe"/>
        <w:spacing w:before="360" w:after="360"/>
      </w:pPr>
      <w:bookmarkStart w:id="1" w:name="标准内容"/>
      <w:bookmarkStart w:id="2" w:name="OLE_LINK1"/>
      <w:bookmarkStart w:id="3" w:name="OLE_LINK2"/>
      <w:bookmarkEnd w:id="1"/>
      <w:r w:rsidRPr="004F17E9">
        <w:rPr>
          <w:rFonts w:hint="eastAsia"/>
        </w:rPr>
        <w:lastRenderedPageBreak/>
        <w:t>当归农业气象与农艺观测规范</w:t>
      </w:r>
    </w:p>
    <w:bookmarkEnd w:id="2"/>
    <w:bookmarkEnd w:id="3"/>
    <w:p w14:paraId="7C630F62" w14:textId="77777777" w:rsidR="003C28F9" w:rsidRDefault="004E432C">
      <w:pPr>
        <w:pStyle w:val="a6"/>
        <w:spacing w:before="312" w:after="312"/>
      </w:pPr>
      <w:r>
        <w:rPr>
          <w:rFonts w:hint="eastAsia"/>
        </w:rPr>
        <w:t>范围</w:t>
      </w:r>
    </w:p>
    <w:p w14:paraId="31E7001C" w14:textId="67685AD1" w:rsidR="00DA4F46" w:rsidRPr="00DA4F46" w:rsidRDefault="004F17E9" w:rsidP="00DA4F46">
      <w:pPr>
        <w:pStyle w:val="afffffffa"/>
        <w:ind w:firstLine="420"/>
        <w:rPr>
          <w:color w:val="000000" w:themeColor="text1"/>
        </w:rPr>
      </w:pPr>
      <w:r w:rsidRPr="004F17E9">
        <w:rPr>
          <w:rFonts w:hint="eastAsia"/>
          <w:color w:val="000000" w:themeColor="text1"/>
        </w:rPr>
        <w:t>本文件规定了当归气象观测的地段选择、生育期观测、生长状况观测与评定、农艺观测、病虫害观测及其记录簿表的填写记录等内容。</w:t>
      </w:r>
    </w:p>
    <w:p w14:paraId="19A1EE8E" w14:textId="3ADC5E9E" w:rsidR="003C28F9" w:rsidRDefault="004F17E9" w:rsidP="00DA4F46">
      <w:pPr>
        <w:pStyle w:val="afffffffa"/>
        <w:ind w:firstLine="420"/>
      </w:pPr>
      <w:r w:rsidRPr="004F17E9">
        <w:rPr>
          <w:rFonts w:hint="eastAsia"/>
          <w:color w:val="000000" w:themeColor="text1"/>
        </w:rPr>
        <w:t>本文件适用于农作物当归气象观测和气象服务活动。</w:t>
      </w:r>
    </w:p>
    <w:p w14:paraId="52D2C393" w14:textId="77777777" w:rsidR="003C28F9" w:rsidRDefault="004E432C">
      <w:pPr>
        <w:pStyle w:val="a6"/>
        <w:spacing w:before="312" w:after="312"/>
      </w:pPr>
      <w:r>
        <w:rPr>
          <w:rFonts w:hint="eastAsia"/>
        </w:rPr>
        <w:t>规范性引用文件</w:t>
      </w:r>
    </w:p>
    <w:p w14:paraId="17511553" w14:textId="77777777" w:rsidR="003C28F9" w:rsidRDefault="004E432C">
      <w:pPr>
        <w:pStyle w:val="afffffffa"/>
        <w:ind w:firstLine="420"/>
      </w:pPr>
      <w:r>
        <w:rPr>
          <w:rFonts w:hint="eastAsia"/>
        </w:rPr>
        <w:t>下列文件中的</w:t>
      </w:r>
      <w:r>
        <w:t>内容通过文中</w:t>
      </w:r>
      <w:r>
        <w:rPr>
          <w:rFonts w:hint="eastAsia"/>
        </w:rPr>
        <w:t>的</w:t>
      </w:r>
      <w:r>
        <w:t>规范性引用而构成本文件必不可少的条款。其中</w:t>
      </w:r>
      <w:r>
        <w:rPr>
          <w:rFonts w:hint="eastAsia"/>
        </w:rPr>
        <w:t>，</w:t>
      </w:r>
      <w:r>
        <w:t>注日期的引用文件，</w:t>
      </w:r>
      <w:r>
        <w:rPr>
          <w:rFonts w:hint="eastAsia"/>
        </w:rPr>
        <w:t>仅</w:t>
      </w:r>
      <w:r>
        <w:t>该日期对应的版本</w:t>
      </w:r>
      <w:r>
        <w:rPr>
          <w:rFonts w:hint="eastAsia"/>
        </w:rPr>
        <w:t>适用</w:t>
      </w:r>
      <w:r>
        <w:t>于本文件；不注日期的引用文件，其最新版本（</w:t>
      </w:r>
      <w:r>
        <w:rPr>
          <w:rFonts w:hint="eastAsia"/>
        </w:rPr>
        <w:t>包括</w:t>
      </w:r>
      <w:r>
        <w:t>所有的修改单）</w:t>
      </w:r>
      <w:r>
        <w:rPr>
          <w:rFonts w:hint="eastAsia"/>
        </w:rPr>
        <w:t>适用</w:t>
      </w:r>
      <w:r>
        <w:t>于本文件</w:t>
      </w:r>
      <w:r>
        <w:rPr>
          <w:rFonts w:hint="eastAsia"/>
        </w:rPr>
        <w:t>。</w:t>
      </w:r>
    </w:p>
    <w:p w14:paraId="01B786F8" w14:textId="77777777" w:rsidR="004F17E9" w:rsidRPr="004F17E9" w:rsidRDefault="004F17E9" w:rsidP="004F17E9">
      <w:pPr>
        <w:pStyle w:val="afffffffa"/>
        <w:ind w:firstLine="420"/>
        <w:rPr>
          <w:rFonts w:ascii="Times New Roman"/>
        </w:rPr>
      </w:pPr>
      <w:r w:rsidRPr="004F17E9">
        <w:rPr>
          <w:rFonts w:ascii="Times New Roman" w:hint="eastAsia"/>
        </w:rPr>
        <w:t xml:space="preserve">QX/T 50-2007  </w:t>
      </w:r>
      <w:r w:rsidRPr="004F17E9">
        <w:rPr>
          <w:rFonts w:ascii="Times New Roman" w:hint="eastAsia"/>
        </w:rPr>
        <w:t>气象观测规范</w:t>
      </w:r>
      <w:r w:rsidRPr="004F17E9">
        <w:rPr>
          <w:rFonts w:ascii="Times New Roman" w:hint="eastAsia"/>
        </w:rPr>
        <w:t xml:space="preserve"> </w:t>
      </w:r>
      <w:r w:rsidRPr="004F17E9">
        <w:rPr>
          <w:rFonts w:ascii="Times New Roman" w:hint="eastAsia"/>
        </w:rPr>
        <w:t>第</w:t>
      </w:r>
      <w:r w:rsidRPr="004F17E9">
        <w:rPr>
          <w:rFonts w:ascii="Times New Roman" w:hint="eastAsia"/>
        </w:rPr>
        <w:t>6</w:t>
      </w:r>
      <w:r w:rsidRPr="004F17E9">
        <w:rPr>
          <w:rFonts w:ascii="Times New Roman" w:hint="eastAsia"/>
        </w:rPr>
        <w:t>部分</w:t>
      </w:r>
      <w:r w:rsidRPr="004F17E9">
        <w:rPr>
          <w:rFonts w:ascii="Times New Roman" w:hint="eastAsia"/>
        </w:rPr>
        <w:t>:</w:t>
      </w:r>
      <w:r w:rsidRPr="004F17E9">
        <w:rPr>
          <w:rFonts w:ascii="Times New Roman" w:hint="eastAsia"/>
        </w:rPr>
        <w:t>空气温度和湿度观测</w:t>
      </w:r>
    </w:p>
    <w:p w14:paraId="78C17EFA" w14:textId="77777777" w:rsidR="004F17E9" w:rsidRPr="004F17E9" w:rsidRDefault="004F17E9" w:rsidP="004F17E9">
      <w:pPr>
        <w:pStyle w:val="afffffffa"/>
        <w:ind w:firstLine="420"/>
        <w:rPr>
          <w:rFonts w:ascii="Times New Roman"/>
        </w:rPr>
      </w:pPr>
      <w:r w:rsidRPr="004F17E9">
        <w:rPr>
          <w:rFonts w:ascii="Times New Roman" w:hint="eastAsia"/>
        </w:rPr>
        <w:t xml:space="preserve">QX/T 75-2007  </w:t>
      </w:r>
      <w:r w:rsidRPr="004F17E9">
        <w:rPr>
          <w:rFonts w:ascii="Times New Roman" w:hint="eastAsia"/>
        </w:rPr>
        <w:t>土壤湿度的微波炉测定</w:t>
      </w:r>
    </w:p>
    <w:p w14:paraId="32314771" w14:textId="77777777" w:rsidR="004F17E9" w:rsidRPr="004F17E9" w:rsidRDefault="004F17E9" w:rsidP="004F17E9">
      <w:pPr>
        <w:pStyle w:val="afffffffa"/>
        <w:ind w:firstLine="420"/>
        <w:rPr>
          <w:rFonts w:ascii="Times New Roman"/>
        </w:rPr>
      </w:pPr>
      <w:r w:rsidRPr="004F17E9">
        <w:rPr>
          <w:rFonts w:ascii="Times New Roman" w:hint="eastAsia"/>
        </w:rPr>
        <w:t>GB/T 35232-2017</w:t>
      </w:r>
      <w:r w:rsidRPr="004F17E9">
        <w:rPr>
          <w:rFonts w:ascii="Times New Roman" w:hint="eastAsia"/>
        </w:rPr>
        <w:tab/>
        <w:t xml:space="preserve"> </w:t>
      </w:r>
      <w:r w:rsidRPr="004F17E9">
        <w:rPr>
          <w:rFonts w:ascii="Times New Roman" w:hint="eastAsia"/>
        </w:rPr>
        <w:t>地面气象观测规范</w:t>
      </w:r>
      <w:r w:rsidRPr="004F17E9">
        <w:rPr>
          <w:rFonts w:ascii="Times New Roman" w:hint="eastAsia"/>
        </w:rPr>
        <w:t xml:space="preserve"> </w:t>
      </w:r>
      <w:r w:rsidRPr="004F17E9">
        <w:rPr>
          <w:rFonts w:ascii="Times New Roman" w:hint="eastAsia"/>
        </w:rPr>
        <w:t>日照</w:t>
      </w:r>
    </w:p>
    <w:p w14:paraId="278E85F4" w14:textId="77777777" w:rsidR="004F17E9" w:rsidRPr="004F17E9" w:rsidRDefault="004F17E9" w:rsidP="004F17E9">
      <w:pPr>
        <w:pStyle w:val="afffffffa"/>
        <w:ind w:firstLine="420"/>
        <w:rPr>
          <w:rFonts w:ascii="Times New Roman"/>
        </w:rPr>
      </w:pPr>
      <w:r w:rsidRPr="004F17E9">
        <w:rPr>
          <w:rFonts w:ascii="Times New Roman" w:hint="eastAsia"/>
        </w:rPr>
        <w:t xml:space="preserve">QX/T 381.1-2017  </w:t>
      </w:r>
      <w:r w:rsidRPr="004F17E9">
        <w:rPr>
          <w:rFonts w:ascii="Times New Roman" w:hint="eastAsia"/>
        </w:rPr>
        <w:t>农业气象术语</w:t>
      </w:r>
      <w:r w:rsidRPr="004F17E9">
        <w:rPr>
          <w:rFonts w:ascii="Times New Roman" w:hint="eastAsia"/>
        </w:rPr>
        <w:t xml:space="preserve"> </w:t>
      </w:r>
      <w:r w:rsidRPr="004F17E9">
        <w:rPr>
          <w:rFonts w:ascii="Times New Roman" w:hint="eastAsia"/>
        </w:rPr>
        <w:t>第</w:t>
      </w:r>
      <w:r w:rsidRPr="004F17E9">
        <w:rPr>
          <w:rFonts w:ascii="Times New Roman" w:hint="eastAsia"/>
        </w:rPr>
        <w:t>1</w:t>
      </w:r>
      <w:r w:rsidRPr="004F17E9">
        <w:rPr>
          <w:rFonts w:ascii="Times New Roman" w:hint="eastAsia"/>
        </w:rPr>
        <w:t>部分：农业气象基础术语和定义</w:t>
      </w:r>
    </w:p>
    <w:p w14:paraId="68C0E176" w14:textId="21B5BB8F" w:rsidR="003C28F9" w:rsidRPr="00DA4F46" w:rsidRDefault="004F17E9" w:rsidP="004F17E9">
      <w:pPr>
        <w:pStyle w:val="afffffffa"/>
        <w:ind w:firstLine="420"/>
        <w:rPr>
          <w:rFonts w:ascii="Times New Roman"/>
        </w:rPr>
      </w:pPr>
      <w:r w:rsidRPr="004F17E9">
        <w:rPr>
          <w:rFonts w:ascii="Times New Roman" w:hint="eastAsia"/>
        </w:rPr>
        <w:t xml:space="preserve">QX/T 601-2021  </w:t>
      </w:r>
      <w:r w:rsidRPr="004F17E9">
        <w:rPr>
          <w:rFonts w:ascii="Times New Roman" w:hint="eastAsia"/>
        </w:rPr>
        <w:t>气象数据元</w:t>
      </w:r>
      <w:r w:rsidRPr="004F17E9">
        <w:rPr>
          <w:rFonts w:ascii="Times New Roman" w:hint="eastAsia"/>
        </w:rPr>
        <w:t xml:space="preserve"> </w:t>
      </w:r>
      <w:r w:rsidRPr="004F17E9">
        <w:rPr>
          <w:rFonts w:ascii="Times New Roman" w:hint="eastAsia"/>
        </w:rPr>
        <w:t>湿度、降水与蒸发</w:t>
      </w:r>
    </w:p>
    <w:p w14:paraId="29AFC0C3" w14:textId="77777777" w:rsidR="003C28F9" w:rsidRPr="00DA4F46" w:rsidRDefault="004E432C">
      <w:pPr>
        <w:pStyle w:val="a6"/>
        <w:spacing w:before="312" w:after="312"/>
        <w:rPr>
          <w:rFonts w:ascii="Times New Roman"/>
        </w:rPr>
      </w:pPr>
      <w:r w:rsidRPr="00DA4F46">
        <w:rPr>
          <w:rFonts w:ascii="Times New Roman" w:hint="eastAsia"/>
        </w:rPr>
        <w:t>术语</w:t>
      </w:r>
      <w:r w:rsidRPr="00DA4F46">
        <w:rPr>
          <w:rFonts w:ascii="Times New Roman"/>
        </w:rPr>
        <w:t>和定义</w:t>
      </w:r>
    </w:p>
    <w:p w14:paraId="68B98BB4" w14:textId="2AB56E2E" w:rsidR="003C28F9" w:rsidRPr="00DA4F46" w:rsidRDefault="00DA4F46">
      <w:pPr>
        <w:pStyle w:val="afffffffa"/>
        <w:ind w:firstLine="420"/>
        <w:rPr>
          <w:rFonts w:ascii="Times New Roman"/>
        </w:rPr>
      </w:pPr>
      <w:r w:rsidRPr="00DA4F46">
        <w:rPr>
          <w:rFonts w:ascii="Times New Roman" w:hint="eastAsia"/>
        </w:rPr>
        <w:t>本文件没有需要界定的术语和定义。</w:t>
      </w:r>
    </w:p>
    <w:p w14:paraId="1B69C028" w14:textId="39F9CD79" w:rsidR="003C28F9" w:rsidRDefault="00EE1A90" w:rsidP="00DA4F46">
      <w:pPr>
        <w:pStyle w:val="a6"/>
        <w:spacing w:before="312" w:after="312"/>
        <w:rPr>
          <w:rFonts w:ascii="Times New Roman"/>
        </w:rPr>
      </w:pPr>
      <w:r>
        <w:rPr>
          <w:rFonts w:ascii="Times New Roman" w:hint="eastAsia"/>
        </w:rPr>
        <w:t>观测地段</w:t>
      </w:r>
    </w:p>
    <w:p w14:paraId="1FEF6848" w14:textId="51F7E842" w:rsidR="004F17E9" w:rsidRPr="00365AE0" w:rsidRDefault="004F17E9" w:rsidP="004F17E9">
      <w:pPr>
        <w:pStyle w:val="a6"/>
        <w:numPr>
          <w:ilvl w:val="0"/>
          <w:numId w:val="0"/>
        </w:numPr>
        <w:spacing w:before="312" w:after="312"/>
      </w:pPr>
      <w:r>
        <w:t>4</w:t>
      </w:r>
      <w:r w:rsidRPr="00365AE0">
        <w:rPr>
          <w:rFonts w:hint="eastAsia"/>
        </w:rPr>
        <w:t xml:space="preserve">.1　</w:t>
      </w:r>
      <w:r w:rsidRPr="004F17E9">
        <w:rPr>
          <w:rFonts w:hint="eastAsia"/>
        </w:rPr>
        <w:t>观测地段选择</w:t>
      </w:r>
    </w:p>
    <w:p w14:paraId="32AC8823" w14:textId="637E9466" w:rsidR="004F17E9" w:rsidRDefault="004F17E9" w:rsidP="004F17E9">
      <w:pPr>
        <w:pStyle w:val="afffffffa"/>
        <w:ind w:firstLine="420"/>
      </w:pPr>
      <w:r w:rsidRPr="004F17E9">
        <w:rPr>
          <w:rFonts w:hint="eastAsia"/>
        </w:rPr>
        <w:t>当归农业气象与农艺观测地段可选在未利用地、丘陵旱地和林地等。地段与大气候观测场的地形和其他环境因素应基本相同，具有平行观测条件，并有利于观测、管理和维护，远离道路、水体和居民点20m以上。</w:t>
      </w:r>
    </w:p>
    <w:p w14:paraId="612463AD" w14:textId="0DD579EA" w:rsidR="004F17E9" w:rsidRPr="00365AE0" w:rsidRDefault="004F17E9" w:rsidP="004F17E9">
      <w:pPr>
        <w:pStyle w:val="a6"/>
        <w:numPr>
          <w:ilvl w:val="0"/>
          <w:numId w:val="0"/>
        </w:numPr>
        <w:spacing w:before="312" w:after="312"/>
      </w:pPr>
      <w:r>
        <w:t>4</w:t>
      </w:r>
      <w:r w:rsidRPr="00365AE0">
        <w:rPr>
          <w:rFonts w:hint="eastAsia"/>
        </w:rPr>
        <w:t>.</w:t>
      </w:r>
      <w:r>
        <w:t>2</w:t>
      </w:r>
      <w:r w:rsidRPr="00365AE0">
        <w:rPr>
          <w:rFonts w:hint="eastAsia"/>
        </w:rPr>
        <w:t xml:space="preserve">　</w:t>
      </w:r>
      <w:r w:rsidRPr="004F17E9">
        <w:rPr>
          <w:rFonts w:hint="eastAsia"/>
        </w:rPr>
        <w:t>观测地段</w:t>
      </w:r>
      <w:r>
        <w:rPr>
          <w:rFonts w:hint="eastAsia"/>
        </w:rPr>
        <w:t>划分</w:t>
      </w:r>
    </w:p>
    <w:p w14:paraId="0A0FF1D6" w14:textId="233A0334" w:rsidR="004F17E9" w:rsidRPr="004F17E9" w:rsidRDefault="004F17E9" w:rsidP="004F17E9">
      <w:pPr>
        <w:pStyle w:val="afffffffa"/>
        <w:ind w:firstLine="420"/>
      </w:pPr>
      <w:r w:rsidRPr="004F17E9">
        <w:rPr>
          <w:rFonts w:hint="eastAsia"/>
        </w:rPr>
        <w:t>观测地段划分按照附录A</w:t>
      </w:r>
      <w:r w:rsidR="004D301A">
        <w:rPr>
          <w:rFonts w:hint="eastAsia"/>
        </w:rPr>
        <w:t>表A</w:t>
      </w:r>
      <w:r w:rsidR="004D301A">
        <w:t>.1</w:t>
      </w:r>
      <w:r w:rsidRPr="004F17E9">
        <w:rPr>
          <w:rFonts w:hint="eastAsia"/>
        </w:rPr>
        <w:t>执行。</w:t>
      </w:r>
    </w:p>
    <w:p w14:paraId="613C32AB" w14:textId="204B82FC" w:rsidR="003C28F9" w:rsidRDefault="004F17E9" w:rsidP="004F17E9">
      <w:pPr>
        <w:pStyle w:val="a6"/>
        <w:spacing w:before="312" w:after="312"/>
        <w:rPr>
          <w:rFonts w:ascii="Times New Roman"/>
        </w:rPr>
      </w:pPr>
      <w:r w:rsidRPr="004F17E9">
        <w:rPr>
          <w:rFonts w:ascii="Times New Roman" w:hint="eastAsia"/>
        </w:rPr>
        <w:t>农艺观测</w:t>
      </w:r>
    </w:p>
    <w:p w14:paraId="14A8C9D3" w14:textId="2142858A" w:rsidR="004F17E9" w:rsidRPr="00365AE0" w:rsidRDefault="004F17E9" w:rsidP="004F17E9">
      <w:pPr>
        <w:pStyle w:val="a6"/>
        <w:numPr>
          <w:ilvl w:val="0"/>
          <w:numId w:val="0"/>
        </w:numPr>
        <w:spacing w:before="312" w:after="312"/>
      </w:pPr>
      <w:r>
        <w:t>5</w:t>
      </w:r>
      <w:r w:rsidRPr="00365AE0">
        <w:rPr>
          <w:rFonts w:hint="eastAsia"/>
        </w:rPr>
        <w:t xml:space="preserve">.1　</w:t>
      </w:r>
      <w:r w:rsidRPr="004F17E9">
        <w:rPr>
          <w:rFonts w:hint="eastAsia"/>
        </w:rPr>
        <w:t>观测内容</w:t>
      </w:r>
    </w:p>
    <w:p w14:paraId="0BECC0B0" w14:textId="2FCF14DD" w:rsidR="004F17E9" w:rsidRPr="004F17E9" w:rsidRDefault="004F17E9" w:rsidP="004F17E9">
      <w:pPr>
        <w:pStyle w:val="afffffffa"/>
        <w:ind w:firstLine="420"/>
      </w:pPr>
      <w:r w:rsidRPr="004F17E9">
        <w:rPr>
          <w:rFonts w:hint="eastAsia"/>
        </w:rPr>
        <w:t>播种期、出苗期、三真叶期、起苗期、储苗期、移栽期、第一次返青期、三叶一心期、七叶一心期、药材收获期、二次返青期、抽薹期、现蕾期、开花期、种子成熟期、采收期。</w:t>
      </w:r>
    </w:p>
    <w:p w14:paraId="454F8C76" w14:textId="2BCE74DD" w:rsidR="004D301A" w:rsidRPr="00365AE0" w:rsidRDefault="004D301A" w:rsidP="004D301A">
      <w:pPr>
        <w:pStyle w:val="a6"/>
        <w:numPr>
          <w:ilvl w:val="0"/>
          <w:numId w:val="0"/>
        </w:numPr>
        <w:spacing w:before="312" w:after="312"/>
      </w:pPr>
      <w:r>
        <w:lastRenderedPageBreak/>
        <w:t>5</w:t>
      </w:r>
      <w:r w:rsidRPr="00365AE0">
        <w:rPr>
          <w:rFonts w:hint="eastAsia"/>
        </w:rPr>
        <w:t>.</w:t>
      </w:r>
      <w:r>
        <w:t>2</w:t>
      </w:r>
      <w:r w:rsidRPr="00365AE0">
        <w:rPr>
          <w:rFonts w:hint="eastAsia"/>
        </w:rPr>
        <w:t xml:space="preserve">　</w:t>
      </w:r>
      <w:r w:rsidRPr="004D301A">
        <w:rPr>
          <w:rFonts w:hint="eastAsia"/>
        </w:rPr>
        <w:t>观测时间</w:t>
      </w:r>
    </w:p>
    <w:p w14:paraId="7BCEBDAD" w14:textId="36181E8A" w:rsidR="004D301A" w:rsidRDefault="004D301A">
      <w:pPr>
        <w:pStyle w:val="afffffffa"/>
        <w:ind w:firstLine="420"/>
        <w:rPr>
          <w:rFonts w:ascii="Times New Roman"/>
        </w:rPr>
      </w:pPr>
      <w:r w:rsidRPr="004D301A">
        <w:rPr>
          <w:rFonts w:ascii="Times New Roman" w:hint="eastAsia"/>
        </w:rPr>
        <w:t>播种、起苗、储苗、移栽、采收期以实际日期记载；出苗、第一次返青、二次返青通过目测确定并记载日期；其它生育期进行隔日观测，若规定观测的相邻两个生育期间隔时间较长，在不漏测生育期前提下，可逢</w:t>
      </w:r>
      <w:r w:rsidRPr="004D301A">
        <w:rPr>
          <w:rFonts w:ascii="Times New Roman" w:hint="eastAsia"/>
        </w:rPr>
        <w:t>5</w:t>
      </w:r>
      <w:r w:rsidRPr="004D301A">
        <w:rPr>
          <w:rFonts w:ascii="Times New Roman" w:hint="eastAsia"/>
        </w:rPr>
        <w:t>和旬末观测，临近生育期即恢复隔日观测。具体时段由台站根据历史资料和当年当归生长情况确定。</w:t>
      </w:r>
    </w:p>
    <w:p w14:paraId="1962FC6D" w14:textId="45BADD6D" w:rsidR="004D301A" w:rsidRDefault="004D301A" w:rsidP="004D301A">
      <w:pPr>
        <w:pStyle w:val="a6"/>
        <w:numPr>
          <w:ilvl w:val="0"/>
          <w:numId w:val="0"/>
        </w:numPr>
        <w:spacing w:before="312" w:after="312"/>
      </w:pPr>
      <w:r>
        <w:t>5</w:t>
      </w:r>
      <w:r w:rsidRPr="00365AE0">
        <w:rPr>
          <w:rFonts w:hint="eastAsia"/>
        </w:rPr>
        <w:t>.</w:t>
      </w:r>
      <w:r>
        <w:t>3</w:t>
      </w:r>
      <w:r w:rsidRPr="00365AE0">
        <w:rPr>
          <w:rFonts w:hint="eastAsia"/>
        </w:rPr>
        <w:t xml:space="preserve">　</w:t>
      </w:r>
      <w:r w:rsidRPr="004D301A">
        <w:rPr>
          <w:rFonts w:hint="eastAsia"/>
        </w:rPr>
        <w:t>观测地点</w:t>
      </w:r>
    </w:p>
    <w:p w14:paraId="2CCD7E22" w14:textId="5235C626" w:rsidR="004D301A" w:rsidRPr="004D301A" w:rsidRDefault="004D301A" w:rsidP="004D301A">
      <w:pPr>
        <w:pStyle w:val="afffffffa"/>
        <w:ind w:firstLine="420"/>
      </w:pPr>
      <w:r w:rsidRPr="004D301A">
        <w:rPr>
          <w:rFonts w:hint="eastAsia"/>
        </w:rPr>
        <w:t>在观测地段4个区内，各选择有代表性的一个点，作上标记并编号，生育期观测在此进行。</w:t>
      </w:r>
    </w:p>
    <w:p w14:paraId="057A977A" w14:textId="075146F4" w:rsidR="004D301A" w:rsidRDefault="004D301A" w:rsidP="004D301A">
      <w:pPr>
        <w:pStyle w:val="a6"/>
        <w:numPr>
          <w:ilvl w:val="0"/>
          <w:numId w:val="0"/>
        </w:numPr>
        <w:spacing w:before="312" w:after="312"/>
      </w:pPr>
      <w:r>
        <w:t>5</w:t>
      </w:r>
      <w:r w:rsidRPr="00365AE0">
        <w:rPr>
          <w:rFonts w:hint="eastAsia"/>
        </w:rPr>
        <w:t>.</w:t>
      </w:r>
      <w:r>
        <w:t>4</w:t>
      </w:r>
      <w:r w:rsidRPr="00365AE0">
        <w:rPr>
          <w:rFonts w:hint="eastAsia"/>
        </w:rPr>
        <w:t xml:space="preserve">　</w:t>
      </w:r>
      <w:r w:rsidRPr="004D301A">
        <w:rPr>
          <w:rFonts w:hint="eastAsia"/>
        </w:rPr>
        <w:t>观测植株数</w:t>
      </w:r>
    </w:p>
    <w:p w14:paraId="541BA0A8" w14:textId="493B59B3" w:rsidR="004D301A" w:rsidRPr="004D301A" w:rsidRDefault="004D301A" w:rsidP="004D301A">
      <w:pPr>
        <w:pStyle w:val="afffffffa"/>
        <w:ind w:firstLine="420"/>
      </w:pPr>
      <w:r w:rsidRPr="004D301A">
        <w:rPr>
          <w:rFonts w:hint="eastAsia"/>
        </w:rPr>
        <w:t>出苗前、移栽后定植前、二次返青前植株不固定，定植后固定植株观测，每个测点连续选取10株。</w:t>
      </w:r>
    </w:p>
    <w:p w14:paraId="4B11C76F" w14:textId="6250C8F2" w:rsidR="004D301A" w:rsidRPr="00365AE0" w:rsidRDefault="004D301A" w:rsidP="004D301A">
      <w:pPr>
        <w:pStyle w:val="a6"/>
        <w:numPr>
          <w:ilvl w:val="0"/>
          <w:numId w:val="0"/>
        </w:numPr>
        <w:spacing w:before="312" w:after="312"/>
      </w:pPr>
      <w:r>
        <w:t>5</w:t>
      </w:r>
      <w:r w:rsidRPr="00365AE0">
        <w:rPr>
          <w:rFonts w:hint="eastAsia"/>
        </w:rPr>
        <w:t>.</w:t>
      </w:r>
      <w:r>
        <w:t>5</w:t>
      </w:r>
      <w:r w:rsidRPr="00365AE0">
        <w:rPr>
          <w:rFonts w:hint="eastAsia"/>
        </w:rPr>
        <w:t xml:space="preserve">　</w:t>
      </w:r>
      <w:r w:rsidRPr="004D301A">
        <w:rPr>
          <w:rFonts w:hint="eastAsia"/>
        </w:rPr>
        <w:t>发育期的识别特征</w:t>
      </w:r>
    </w:p>
    <w:p w14:paraId="1ECCCCE6" w14:textId="77777777" w:rsidR="004D301A" w:rsidRPr="004D301A" w:rsidRDefault="004D301A" w:rsidP="004D301A">
      <w:pPr>
        <w:pStyle w:val="afffffffa"/>
        <w:ind w:firstLine="420"/>
        <w:rPr>
          <w:rFonts w:ascii="Times New Roman"/>
        </w:rPr>
      </w:pPr>
      <w:r w:rsidRPr="004D301A">
        <w:rPr>
          <w:rFonts w:ascii="Times New Roman" w:hint="eastAsia"/>
        </w:rPr>
        <w:t>记录日期用月日表示，生育期如下：</w:t>
      </w:r>
    </w:p>
    <w:p w14:paraId="31DD5D5C" w14:textId="755E6598" w:rsidR="004D301A" w:rsidRPr="004D301A" w:rsidRDefault="004D301A" w:rsidP="004D301A">
      <w:pPr>
        <w:pStyle w:val="afffffffa"/>
        <w:ind w:firstLine="420"/>
        <w:rPr>
          <w:rFonts w:ascii="Times New Roman"/>
        </w:rPr>
      </w:pPr>
      <w:r w:rsidRPr="004D301A">
        <w:rPr>
          <w:rFonts w:ascii="Times New Roman" w:hint="eastAsia"/>
        </w:rPr>
        <w:t>a)</w:t>
      </w:r>
      <w:r w:rsidRPr="004D301A">
        <w:rPr>
          <w:rFonts w:ascii="Times New Roman" w:hint="eastAsia"/>
        </w:rPr>
        <w:tab/>
      </w:r>
      <w:r w:rsidR="001C5574">
        <w:rPr>
          <w:rFonts w:ascii="Times New Roman"/>
        </w:rPr>
        <w:t xml:space="preserve"> </w:t>
      </w:r>
      <w:r w:rsidRPr="004D301A">
        <w:rPr>
          <w:rFonts w:ascii="Times New Roman" w:hint="eastAsia"/>
        </w:rPr>
        <w:t>出苗期：</w:t>
      </w:r>
      <w:r w:rsidRPr="004D301A">
        <w:rPr>
          <w:rFonts w:ascii="Times New Roman" w:hint="eastAsia"/>
        </w:rPr>
        <w:t>50%</w:t>
      </w:r>
      <w:r w:rsidRPr="004D301A">
        <w:rPr>
          <w:rFonts w:ascii="Times New Roman" w:hint="eastAsia"/>
        </w:rPr>
        <w:t>以上子叶平展（心叶开始生长</w:t>
      </w:r>
      <w:r w:rsidRPr="004D301A">
        <w:rPr>
          <w:rFonts w:ascii="Times New Roman" w:hint="eastAsia"/>
        </w:rPr>
        <w:t>)</w:t>
      </w:r>
      <w:r w:rsidRPr="004D301A">
        <w:rPr>
          <w:rFonts w:ascii="Times New Roman" w:hint="eastAsia"/>
        </w:rPr>
        <w:t>；</w:t>
      </w:r>
    </w:p>
    <w:p w14:paraId="1453690B" w14:textId="416C6756" w:rsidR="004D301A" w:rsidRPr="004D301A" w:rsidRDefault="004D301A" w:rsidP="004D301A">
      <w:pPr>
        <w:pStyle w:val="afffffffa"/>
        <w:ind w:firstLine="420"/>
        <w:rPr>
          <w:rFonts w:ascii="Times New Roman"/>
        </w:rPr>
      </w:pPr>
      <w:r w:rsidRPr="004D301A">
        <w:rPr>
          <w:rFonts w:ascii="Times New Roman" w:hint="eastAsia"/>
        </w:rPr>
        <w:t>b)</w:t>
      </w:r>
      <w:r w:rsidRPr="004D301A">
        <w:rPr>
          <w:rFonts w:ascii="Times New Roman" w:hint="eastAsia"/>
        </w:rPr>
        <w:tab/>
      </w:r>
      <w:r w:rsidR="001C5574">
        <w:rPr>
          <w:rFonts w:ascii="Times New Roman"/>
        </w:rPr>
        <w:t xml:space="preserve"> </w:t>
      </w:r>
      <w:r w:rsidRPr="004D301A">
        <w:rPr>
          <w:rFonts w:ascii="Times New Roman" w:hint="eastAsia"/>
        </w:rPr>
        <w:t>三真叶期：</w:t>
      </w:r>
      <w:r w:rsidRPr="004D301A">
        <w:rPr>
          <w:rFonts w:ascii="Times New Roman" w:hint="eastAsia"/>
        </w:rPr>
        <w:t>50%</w:t>
      </w:r>
      <w:r w:rsidRPr="004D301A">
        <w:rPr>
          <w:rFonts w:ascii="Times New Roman" w:hint="eastAsia"/>
        </w:rPr>
        <w:t>以上第三片真叶出现，叶长大于或等于</w:t>
      </w:r>
      <w:r w:rsidRPr="004D301A">
        <w:rPr>
          <w:rFonts w:ascii="Times New Roman" w:hint="eastAsia"/>
        </w:rPr>
        <w:t>1.0cm</w:t>
      </w:r>
      <w:r w:rsidRPr="004D301A">
        <w:rPr>
          <w:rFonts w:ascii="Times New Roman" w:hint="eastAsia"/>
        </w:rPr>
        <w:t>；</w:t>
      </w:r>
    </w:p>
    <w:p w14:paraId="5EF17D92" w14:textId="76C53677" w:rsidR="004D301A" w:rsidRPr="004D301A" w:rsidRDefault="004D301A" w:rsidP="004D301A">
      <w:pPr>
        <w:pStyle w:val="afffffffa"/>
        <w:ind w:firstLine="420"/>
        <w:rPr>
          <w:rFonts w:ascii="Times New Roman"/>
        </w:rPr>
      </w:pPr>
      <w:r w:rsidRPr="004D301A">
        <w:rPr>
          <w:rFonts w:ascii="Times New Roman" w:hint="eastAsia"/>
        </w:rPr>
        <w:t>c)</w:t>
      </w:r>
      <w:r w:rsidRPr="004D301A">
        <w:rPr>
          <w:rFonts w:ascii="Times New Roman" w:hint="eastAsia"/>
        </w:rPr>
        <w:tab/>
      </w:r>
      <w:r w:rsidR="001C5574">
        <w:rPr>
          <w:rFonts w:ascii="Times New Roman"/>
        </w:rPr>
        <w:t xml:space="preserve"> </w:t>
      </w:r>
      <w:r w:rsidRPr="004D301A">
        <w:rPr>
          <w:rFonts w:ascii="Times New Roman" w:hint="eastAsia"/>
        </w:rPr>
        <w:t>起苗期：在早霜来临前，子叶干枯或掉落；</w:t>
      </w:r>
    </w:p>
    <w:p w14:paraId="716B3B2E" w14:textId="06C76679" w:rsidR="004D301A" w:rsidRPr="004D301A" w:rsidRDefault="004D301A" w:rsidP="004D301A">
      <w:pPr>
        <w:pStyle w:val="afffffffa"/>
        <w:ind w:firstLine="420"/>
        <w:rPr>
          <w:rFonts w:ascii="Times New Roman"/>
        </w:rPr>
      </w:pPr>
      <w:r w:rsidRPr="004D301A">
        <w:rPr>
          <w:rFonts w:ascii="Times New Roman" w:hint="eastAsia"/>
        </w:rPr>
        <w:t>d)</w:t>
      </w:r>
      <w:r w:rsidRPr="004D301A">
        <w:rPr>
          <w:rFonts w:ascii="Times New Roman" w:hint="eastAsia"/>
        </w:rPr>
        <w:tab/>
      </w:r>
      <w:r w:rsidR="001C5574">
        <w:rPr>
          <w:rFonts w:ascii="Times New Roman"/>
        </w:rPr>
        <w:t xml:space="preserve"> </w:t>
      </w:r>
      <w:r w:rsidRPr="004D301A">
        <w:rPr>
          <w:rFonts w:ascii="Times New Roman" w:hint="eastAsia"/>
        </w:rPr>
        <w:t>储苗期：当归苗的晾苗和贮藏；</w:t>
      </w:r>
    </w:p>
    <w:p w14:paraId="39CA3831" w14:textId="2AB2F185" w:rsidR="004D301A" w:rsidRPr="004D301A" w:rsidRDefault="004D301A" w:rsidP="004D301A">
      <w:pPr>
        <w:pStyle w:val="afffffffa"/>
        <w:ind w:firstLine="420"/>
        <w:rPr>
          <w:rFonts w:ascii="Times New Roman"/>
        </w:rPr>
      </w:pPr>
      <w:r w:rsidRPr="004D301A">
        <w:rPr>
          <w:rFonts w:ascii="Times New Roman" w:hint="eastAsia"/>
        </w:rPr>
        <w:t>e)</w:t>
      </w:r>
      <w:r w:rsidRPr="004D301A">
        <w:rPr>
          <w:rFonts w:ascii="Times New Roman" w:hint="eastAsia"/>
        </w:rPr>
        <w:tab/>
      </w:r>
      <w:r w:rsidR="001C5574">
        <w:rPr>
          <w:rFonts w:ascii="Times New Roman"/>
        </w:rPr>
        <w:t xml:space="preserve"> </w:t>
      </w:r>
      <w:r w:rsidRPr="004D301A">
        <w:rPr>
          <w:rFonts w:ascii="Times New Roman" w:hint="eastAsia"/>
        </w:rPr>
        <w:t>移栽期</w:t>
      </w:r>
      <w:r w:rsidRPr="004D301A">
        <w:rPr>
          <w:rFonts w:ascii="Times New Roman" w:hint="eastAsia"/>
        </w:rPr>
        <w:t>*</w:t>
      </w:r>
      <w:r w:rsidRPr="004D301A">
        <w:rPr>
          <w:rFonts w:ascii="Times New Roman" w:hint="eastAsia"/>
        </w:rPr>
        <w:t>：当归春季移栽的日期；</w:t>
      </w:r>
    </w:p>
    <w:p w14:paraId="1DDA799C" w14:textId="2DE852AF" w:rsidR="004D301A" w:rsidRPr="004D301A" w:rsidRDefault="004D301A" w:rsidP="004D301A">
      <w:pPr>
        <w:pStyle w:val="afffffffa"/>
        <w:ind w:firstLine="420"/>
        <w:rPr>
          <w:rFonts w:ascii="Times New Roman"/>
        </w:rPr>
      </w:pPr>
      <w:r w:rsidRPr="004D301A">
        <w:rPr>
          <w:rFonts w:ascii="Times New Roman" w:hint="eastAsia"/>
        </w:rPr>
        <w:t>f)</w:t>
      </w:r>
      <w:r w:rsidRPr="004D301A">
        <w:rPr>
          <w:rFonts w:ascii="Times New Roman" w:hint="eastAsia"/>
        </w:rPr>
        <w:tab/>
      </w:r>
      <w:r w:rsidR="001C5574">
        <w:rPr>
          <w:rFonts w:ascii="Times New Roman"/>
        </w:rPr>
        <w:t xml:space="preserve"> </w:t>
      </w:r>
      <w:r w:rsidRPr="004D301A">
        <w:rPr>
          <w:rFonts w:ascii="Times New Roman" w:hint="eastAsia"/>
        </w:rPr>
        <w:t>第一次返青期</w:t>
      </w:r>
      <w:r w:rsidRPr="004D301A">
        <w:rPr>
          <w:rFonts w:ascii="Times New Roman" w:hint="eastAsia"/>
        </w:rPr>
        <w:t>*</w:t>
      </w:r>
      <w:r w:rsidRPr="004D301A">
        <w:rPr>
          <w:rFonts w:ascii="Times New Roman" w:hint="eastAsia"/>
        </w:rPr>
        <w:t>：第二年</w:t>
      </w:r>
      <w:r w:rsidRPr="004D301A">
        <w:rPr>
          <w:rFonts w:ascii="Times New Roman" w:hint="eastAsia"/>
        </w:rPr>
        <w:t>50%</w:t>
      </w:r>
      <w:r w:rsidRPr="004D301A">
        <w:rPr>
          <w:rFonts w:ascii="Times New Roman" w:hint="eastAsia"/>
        </w:rPr>
        <w:t>以上叶子露出土壤表面，叶长大于或等于</w:t>
      </w:r>
      <w:r w:rsidRPr="004D301A">
        <w:rPr>
          <w:rFonts w:ascii="Times New Roman" w:hint="eastAsia"/>
        </w:rPr>
        <w:t>1.0cm</w:t>
      </w:r>
      <w:r w:rsidRPr="004D301A">
        <w:rPr>
          <w:rFonts w:ascii="Times New Roman" w:hint="eastAsia"/>
        </w:rPr>
        <w:t>；</w:t>
      </w:r>
    </w:p>
    <w:p w14:paraId="617805ED" w14:textId="44B8D579" w:rsidR="004D301A" w:rsidRPr="004D301A" w:rsidRDefault="004D301A" w:rsidP="004D301A">
      <w:pPr>
        <w:pStyle w:val="afffffffa"/>
        <w:ind w:firstLine="420"/>
        <w:rPr>
          <w:rFonts w:ascii="Times New Roman"/>
        </w:rPr>
      </w:pPr>
      <w:r w:rsidRPr="004D301A">
        <w:rPr>
          <w:rFonts w:ascii="Times New Roman" w:hint="eastAsia"/>
        </w:rPr>
        <w:t>g)</w:t>
      </w:r>
      <w:r w:rsidRPr="004D301A">
        <w:rPr>
          <w:rFonts w:ascii="Times New Roman" w:hint="eastAsia"/>
        </w:rPr>
        <w:tab/>
      </w:r>
      <w:r w:rsidR="001C5574">
        <w:rPr>
          <w:rFonts w:ascii="Times New Roman"/>
        </w:rPr>
        <w:t xml:space="preserve"> </w:t>
      </w:r>
      <w:r w:rsidRPr="004D301A">
        <w:rPr>
          <w:rFonts w:ascii="Times New Roman" w:hint="eastAsia"/>
        </w:rPr>
        <w:t>三叶一心期：</w:t>
      </w:r>
      <w:r w:rsidRPr="004D301A">
        <w:rPr>
          <w:rFonts w:ascii="Times New Roman" w:hint="eastAsia"/>
        </w:rPr>
        <w:t>50%</w:t>
      </w:r>
      <w:r w:rsidRPr="004D301A">
        <w:rPr>
          <w:rFonts w:ascii="Times New Roman" w:hint="eastAsia"/>
        </w:rPr>
        <w:t>以上以上第三片叶子成形，第四片叶子出现，叶长大于或等于</w:t>
      </w:r>
      <w:r w:rsidRPr="004D301A">
        <w:rPr>
          <w:rFonts w:ascii="Times New Roman" w:hint="eastAsia"/>
        </w:rPr>
        <w:t>1.0cm</w:t>
      </w:r>
      <w:r w:rsidRPr="004D301A">
        <w:rPr>
          <w:rFonts w:ascii="Times New Roman" w:hint="eastAsia"/>
        </w:rPr>
        <w:t>；</w:t>
      </w:r>
    </w:p>
    <w:p w14:paraId="54882E09" w14:textId="01E24AE4" w:rsidR="004D301A" w:rsidRPr="004D301A" w:rsidRDefault="004D301A" w:rsidP="004D301A">
      <w:pPr>
        <w:pStyle w:val="afffffffa"/>
        <w:ind w:firstLine="420"/>
        <w:rPr>
          <w:rFonts w:ascii="Times New Roman"/>
        </w:rPr>
      </w:pPr>
      <w:r w:rsidRPr="004D301A">
        <w:rPr>
          <w:rFonts w:ascii="Times New Roman" w:hint="eastAsia"/>
        </w:rPr>
        <w:t>h)</w:t>
      </w:r>
      <w:r w:rsidRPr="004D301A">
        <w:rPr>
          <w:rFonts w:ascii="Times New Roman" w:hint="eastAsia"/>
        </w:rPr>
        <w:tab/>
      </w:r>
      <w:r w:rsidR="001C5574">
        <w:rPr>
          <w:rFonts w:ascii="Times New Roman"/>
        </w:rPr>
        <w:t xml:space="preserve"> </w:t>
      </w:r>
      <w:r w:rsidRPr="004D301A">
        <w:rPr>
          <w:rFonts w:ascii="Times New Roman" w:hint="eastAsia"/>
        </w:rPr>
        <w:t>七叶一心期：</w:t>
      </w:r>
      <w:r w:rsidRPr="004D301A">
        <w:rPr>
          <w:rFonts w:ascii="Times New Roman" w:hint="eastAsia"/>
        </w:rPr>
        <w:t>50%</w:t>
      </w:r>
      <w:r w:rsidRPr="004D301A">
        <w:rPr>
          <w:rFonts w:ascii="Times New Roman" w:hint="eastAsia"/>
        </w:rPr>
        <w:t>以上第六片叶子成形，第七片叶子出现，叶长大于或等于</w:t>
      </w:r>
      <w:r w:rsidRPr="004D301A">
        <w:rPr>
          <w:rFonts w:ascii="Times New Roman" w:hint="eastAsia"/>
        </w:rPr>
        <w:t>1.0cm</w:t>
      </w:r>
      <w:r w:rsidRPr="004D301A">
        <w:rPr>
          <w:rFonts w:ascii="Times New Roman" w:hint="eastAsia"/>
        </w:rPr>
        <w:t>；</w:t>
      </w:r>
    </w:p>
    <w:p w14:paraId="075B006A" w14:textId="615FCEB0" w:rsidR="004D301A" w:rsidRPr="004D301A" w:rsidRDefault="004D301A" w:rsidP="004D301A">
      <w:pPr>
        <w:pStyle w:val="afffffffa"/>
        <w:ind w:firstLine="420"/>
        <w:rPr>
          <w:rFonts w:ascii="Times New Roman"/>
        </w:rPr>
      </w:pPr>
      <w:r w:rsidRPr="004D301A">
        <w:rPr>
          <w:rFonts w:ascii="Times New Roman" w:hint="eastAsia"/>
        </w:rPr>
        <w:t>i)</w:t>
      </w:r>
      <w:r w:rsidRPr="004D301A">
        <w:rPr>
          <w:rFonts w:ascii="Times New Roman" w:hint="eastAsia"/>
        </w:rPr>
        <w:tab/>
      </w:r>
      <w:r w:rsidR="001C5574">
        <w:rPr>
          <w:rFonts w:ascii="Times New Roman"/>
        </w:rPr>
        <w:t xml:space="preserve"> </w:t>
      </w:r>
      <w:r w:rsidRPr="004D301A">
        <w:rPr>
          <w:rFonts w:ascii="Times New Roman" w:hint="eastAsia"/>
        </w:rPr>
        <w:t>药材收获期</w:t>
      </w:r>
      <w:r w:rsidRPr="004D301A">
        <w:rPr>
          <w:rFonts w:ascii="Times New Roman" w:hint="eastAsia"/>
        </w:rPr>
        <w:t>*</w:t>
      </w:r>
      <w:r w:rsidRPr="004D301A">
        <w:rPr>
          <w:rFonts w:ascii="Times New Roman" w:hint="eastAsia"/>
        </w:rPr>
        <w:t>：茎叶开始凋萎，植株基部叶子干枯，变为褐色；</w:t>
      </w:r>
    </w:p>
    <w:p w14:paraId="492BA0A0" w14:textId="3389292E" w:rsidR="004D301A" w:rsidRPr="004D301A" w:rsidRDefault="004D301A" w:rsidP="004D301A">
      <w:pPr>
        <w:pStyle w:val="afffffffa"/>
        <w:ind w:firstLine="420"/>
        <w:rPr>
          <w:rFonts w:ascii="Times New Roman"/>
        </w:rPr>
      </w:pPr>
      <w:r w:rsidRPr="004D301A">
        <w:rPr>
          <w:rFonts w:ascii="Times New Roman" w:hint="eastAsia"/>
        </w:rPr>
        <w:t>j)</w:t>
      </w:r>
      <w:r w:rsidRPr="004D301A">
        <w:rPr>
          <w:rFonts w:ascii="Times New Roman" w:hint="eastAsia"/>
        </w:rPr>
        <w:tab/>
      </w:r>
      <w:r w:rsidR="001C5574">
        <w:rPr>
          <w:rFonts w:ascii="Times New Roman"/>
        </w:rPr>
        <w:t xml:space="preserve"> </w:t>
      </w:r>
      <w:r w:rsidRPr="004D301A">
        <w:rPr>
          <w:rFonts w:ascii="Times New Roman" w:hint="eastAsia"/>
        </w:rPr>
        <w:t>二次返青期：第三年</w:t>
      </w:r>
      <w:r w:rsidRPr="004D301A">
        <w:rPr>
          <w:rFonts w:ascii="Times New Roman" w:hint="eastAsia"/>
        </w:rPr>
        <w:t>50%</w:t>
      </w:r>
      <w:r w:rsidRPr="004D301A">
        <w:rPr>
          <w:rFonts w:ascii="Times New Roman" w:hint="eastAsia"/>
        </w:rPr>
        <w:t>以上叶子露出土壤表面，叶长大于或等于</w:t>
      </w:r>
      <w:r w:rsidRPr="004D301A">
        <w:rPr>
          <w:rFonts w:ascii="Times New Roman" w:hint="eastAsia"/>
        </w:rPr>
        <w:t>1.0cm</w:t>
      </w:r>
    </w:p>
    <w:p w14:paraId="29BDE3DB" w14:textId="2FFDA221" w:rsidR="004D301A" w:rsidRPr="004D301A" w:rsidRDefault="004D301A" w:rsidP="004D301A">
      <w:pPr>
        <w:pStyle w:val="afffffffa"/>
        <w:ind w:firstLine="420"/>
        <w:rPr>
          <w:rFonts w:ascii="Times New Roman"/>
        </w:rPr>
      </w:pPr>
      <w:r w:rsidRPr="004D301A">
        <w:rPr>
          <w:rFonts w:ascii="Times New Roman" w:hint="eastAsia"/>
        </w:rPr>
        <w:t>k)</w:t>
      </w:r>
      <w:r w:rsidRPr="004D301A">
        <w:rPr>
          <w:rFonts w:ascii="Times New Roman" w:hint="eastAsia"/>
        </w:rPr>
        <w:tab/>
      </w:r>
      <w:r w:rsidR="001C5574">
        <w:rPr>
          <w:rFonts w:ascii="Times New Roman"/>
        </w:rPr>
        <w:t xml:space="preserve"> </w:t>
      </w:r>
      <w:r w:rsidRPr="004D301A">
        <w:rPr>
          <w:rFonts w:ascii="Times New Roman" w:hint="eastAsia"/>
        </w:rPr>
        <w:t>抽薹期：第三年根部抽薹的苗，薹心高</w:t>
      </w:r>
      <w:r w:rsidRPr="004D301A">
        <w:rPr>
          <w:rFonts w:ascii="Times New Roman" w:hint="eastAsia"/>
        </w:rPr>
        <w:t>1</w:t>
      </w:r>
      <w:r w:rsidRPr="004D301A">
        <w:rPr>
          <w:rFonts w:ascii="Times New Roman" w:hint="eastAsia"/>
        </w:rPr>
        <w:t>至</w:t>
      </w:r>
      <w:r w:rsidRPr="004D301A">
        <w:rPr>
          <w:rFonts w:ascii="Times New Roman" w:hint="eastAsia"/>
        </w:rPr>
        <w:t>2cm</w:t>
      </w:r>
      <w:r w:rsidRPr="004D301A">
        <w:rPr>
          <w:rFonts w:ascii="Times New Roman" w:hint="eastAsia"/>
        </w:rPr>
        <w:t>；</w:t>
      </w:r>
    </w:p>
    <w:p w14:paraId="74DB1834" w14:textId="30418C5A" w:rsidR="004D301A" w:rsidRPr="004D301A" w:rsidRDefault="004D301A" w:rsidP="004D301A">
      <w:pPr>
        <w:pStyle w:val="afffffffa"/>
        <w:ind w:firstLine="420"/>
        <w:rPr>
          <w:rFonts w:ascii="Times New Roman"/>
        </w:rPr>
      </w:pPr>
      <w:r w:rsidRPr="004D301A">
        <w:rPr>
          <w:rFonts w:ascii="Times New Roman" w:hint="eastAsia"/>
        </w:rPr>
        <w:t>l)</w:t>
      </w:r>
      <w:r w:rsidRPr="004D301A">
        <w:rPr>
          <w:rFonts w:ascii="Times New Roman" w:hint="eastAsia"/>
        </w:rPr>
        <w:tab/>
      </w:r>
      <w:r w:rsidR="001C5574">
        <w:rPr>
          <w:rFonts w:ascii="Times New Roman"/>
        </w:rPr>
        <w:t xml:space="preserve"> </w:t>
      </w:r>
      <w:r w:rsidRPr="004D301A">
        <w:rPr>
          <w:rFonts w:ascii="Times New Roman" w:hint="eastAsia"/>
        </w:rPr>
        <w:t>现蕾期：主茎上出现花蕾；</w:t>
      </w:r>
    </w:p>
    <w:p w14:paraId="143C8651" w14:textId="7109E6A6" w:rsidR="004D301A" w:rsidRPr="004D301A" w:rsidRDefault="004D301A" w:rsidP="004D301A">
      <w:pPr>
        <w:pStyle w:val="afffffffa"/>
        <w:ind w:firstLine="420"/>
        <w:rPr>
          <w:rFonts w:ascii="Times New Roman"/>
        </w:rPr>
      </w:pPr>
      <w:r w:rsidRPr="004D301A">
        <w:rPr>
          <w:rFonts w:ascii="Times New Roman" w:hint="eastAsia"/>
        </w:rPr>
        <w:t>m)</w:t>
      </w:r>
      <w:r w:rsidR="007F3585">
        <w:rPr>
          <w:rFonts w:ascii="Times New Roman"/>
        </w:rPr>
        <w:t xml:space="preserve"> </w:t>
      </w:r>
      <w:r w:rsidRPr="004D301A">
        <w:rPr>
          <w:rFonts w:ascii="Times New Roman" w:hint="eastAsia"/>
        </w:rPr>
        <w:t>开花期：</w:t>
      </w:r>
      <w:r w:rsidRPr="004D301A">
        <w:rPr>
          <w:rFonts w:ascii="Times New Roman" w:hint="eastAsia"/>
        </w:rPr>
        <w:t>50%</w:t>
      </w:r>
      <w:r w:rsidRPr="004D301A">
        <w:rPr>
          <w:rFonts w:ascii="Times New Roman" w:hint="eastAsia"/>
        </w:rPr>
        <w:t>植株第一朵花完全展开；</w:t>
      </w:r>
    </w:p>
    <w:p w14:paraId="56586D39" w14:textId="5DB233A8" w:rsidR="004D301A" w:rsidRDefault="004D301A" w:rsidP="004D301A">
      <w:pPr>
        <w:pStyle w:val="afffffffa"/>
        <w:ind w:firstLine="420"/>
        <w:rPr>
          <w:rFonts w:ascii="Times New Roman"/>
        </w:rPr>
      </w:pPr>
      <w:r w:rsidRPr="004D301A">
        <w:rPr>
          <w:rFonts w:ascii="Times New Roman" w:hint="eastAsia"/>
        </w:rPr>
        <w:t>n)</w:t>
      </w:r>
      <w:r w:rsidRPr="004D301A">
        <w:rPr>
          <w:rFonts w:ascii="Times New Roman" w:hint="eastAsia"/>
        </w:rPr>
        <w:tab/>
      </w:r>
      <w:r w:rsidR="001C5574">
        <w:rPr>
          <w:rFonts w:ascii="Times New Roman"/>
        </w:rPr>
        <w:t xml:space="preserve"> </w:t>
      </w:r>
      <w:r w:rsidRPr="004D301A">
        <w:rPr>
          <w:rFonts w:ascii="Times New Roman" w:hint="eastAsia"/>
        </w:rPr>
        <w:t>种子成熟：种子饱满，种皮颜色为粉白色。</w:t>
      </w:r>
    </w:p>
    <w:p w14:paraId="57D08DD7" w14:textId="0878A36A" w:rsidR="004D301A" w:rsidRDefault="004D301A" w:rsidP="004D301A">
      <w:pPr>
        <w:pStyle w:val="a6"/>
        <w:numPr>
          <w:ilvl w:val="0"/>
          <w:numId w:val="0"/>
        </w:numPr>
        <w:spacing w:before="312" w:after="312"/>
      </w:pPr>
      <w:r>
        <w:t>5</w:t>
      </w:r>
      <w:r w:rsidRPr="00365AE0">
        <w:rPr>
          <w:rFonts w:hint="eastAsia"/>
        </w:rPr>
        <w:t>.</w:t>
      </w:r>
      <w:r>
        <w:t>6</w:t>
      </w:r>
      <w:r w:rsidRPr="00365AE0">
        <w:rPr>
          <w:rFonts w:hint="eastAsia"/>
        </w:rPr>
        <w:t xml:space="preserve">　</w:t>
      </w:r>
      <w:r w:rsidRPr="004D301A">
        <w:rPr>
          <w:rFonts w:hint="eastAsia"/>
        </w:rPr>
        <w:t>当归主要病虫害观测</w:t>
      </w:r>
    </w:p>
    <w:p w14:paraId="36060D0C" w14:textId="4EEAAE8E" w:rsidR="004D301A" w:rsidRDefault="004D301A" w:rsidP="004D301A">
      <w:pPr>
        <w:pStyle w:val="a6"/>
        <w:numPr>
          <w:ilvl w:val="0"/>
          <w:numId w:val="0"/>
        </w:numPr>
        <w:spacing w:before="312" w:after="312"/>
      </w:pPr>
      <w:r>
        <w:t>5</w:t>
      </w:r>
      <w:r w:rsidRPr="00365AE0">
        <w:rPr>
          <w:rFonts w:hint="eastAsia"/>
        </w:rPr>
        <w:t>.</w:t>
      </w:r>
      <w:r>
        <w:t>6</w:t>
      </w:r>
      <w:r>
        <w:rPr>
          <w:rFonts w:hint="eastAsia"/>
        </w:rPr>
        <w:t>．1</w:t>
      </w:r>
      <w:r w:rsidRPr="00365AE0">
        <w:rPr>
          <w:rFonts w:hint="eastAsia"/>
        </w:rPr>
        <w:t xml:space="preserve">　</w:t>
      </w:r>
      <w:r w:rsidRPr="004D301A">
        <w:rPr>
          <w:rFonts w:hint="eastAsia"/>
        </w:rPr>
        <w:t>观测内容</w:t>
      </w:r>
    </w:p>
    <w:p w14:paraId="393D03B4" w14:textId="178DD4C1" w:rsidR="004D301A" w:rsidRPr="004F17E9" w:rsidRDefault="004D301A" w:rsidP="004D301A">
      <w:pPr>
        <w:pStyle w:val="afffffffa"/>
        <w:ind w:firstLine="420"/>
      </w:pPr>
      <w:r w:rsidRPr="004F17E9">
        <w:rPr>
          <w:rFonts w:hint="eastAsia"/>
        </w:rPr>
        <w:t>观测</w:t>
      </w:r>
      <w:r>
        <w:rPr>
          <w:rFonts w:hint="eastAsia"/>
        </w:rPr>
        <w:t>内容</w:t>
      </w:r>
      <w:r w:rsidRPr="004F17E9">
        <w:rPr>
          <w:rFonts w:hint="eastAsia"/>
        </w:rPr>
        <w:t>按照附录</w:t>
      </w:r>
      <w:r>
        <w:t>B</w:t>
      </w:r>
      <w:r>
        <w:rPr>
          <w:rFonts w:hint="eastAsia"/>
        </w:rPr>
        <w:t>表</w:t>
      </w:r>
      <w:r>
        <w:t>B.1</w:t>
      </w:r>
      <w:r w:rsidRPr="004F17E9">
        <w:rPr>
          <w:rFonts w:hint="eastAsia"/>
        </w:rPr>
        <w:t>执行。</w:t>
      </w:r>
    </w:p>
    <w:p w14:paraId="6BD57659" w14:textId="679A7F23" w:rsidR="00312AC7" w:rsidRDefault="00312AC7" w:rsidP="00312AC7">
      <w:pPr>
        <w:pStyle w:val="a6"/>
        <w:numPr>
          <w:ilvl w:val="0"/>
          <w:numId w:val="0"/>
        </w:numPr>
        <w:spacing w:before="312" w:after="312"/>
      </w:pPr>
      <w:r>
        <w:t>5</w:t>
      </w:r>
      <w:r w:rsidRPr="00365AE0">
        <w:rPr>
          <w:rFonts w:hint="eastAsia"/>
        </w:rPr>
        <w:t>.</w:t>
      </w:r>
      <w:r>
        <w:t>6</w:t>
      </w:r>
      <w:r>
        <w:rPr>
          <w:rFonts w:hint="eastAsia"/>
        </w:rPr>
        <w:t>．</w:t>
      </w:r>
      <w:r w:rsidR="007F3585">
        <w:t>2</w:t>
      </w:r>
      <w:r w:rsidRPr="00365AE0">
        <w:rPr>
          <w:rFonts w:hint="eastAsia"/>
        </w:rPr>
        <w:t xml:space="preserve">　</w:t>
      </w:r>
      <w:r w:rsidRPr="00312AC7">
        <w:rPr>
          <w:rFonts w:hint="eastAsia"/>
        </w:rPr>
        <w:t>观测时间和地点</w:t>
      </w:r>
    </w:p>
    <w:p w14:paraId="6ACCDCE9" w14:textId="3789EC9A" w:rsidR="004D301A" w:rsidRPr="004D301A" w:rsidRDefault="00312AC7" w:rsidP="004D301A">
      <w:pPr>
        <w:pStyle w:val="afffffffa"/>
        <w:ind w:firstLine="420"/>
      </w:pPr>
      <w:r w:rsidRPr="00312AC7">
        <w:rPr>
          <w:rFonts w:hint="eastAsia"/>
        </w:rPr>
        <w:t>在病虫害发生时开始观测并记载，直至病虫害不再蔓延或加重为止。观测地点一般选在农业气象观测地段。</w:t>
      </w:r>
    </w:p>
    <w:p w14:paraId="3549E7A5" w14:textId="4E574A3C" w:rsidR="003C28F9" w:rsidRDefault="00312AC7" w:rsidP="00312AC7">
      <w:pPr>
        <w:pStyle w:val="a6"/>
        <w:spacing w:before="312" w:after="312"/>
        <w:rPr>
          <w:rFonts w:ascii="Times New Roman"/>
        </w:rPr>
      </w:pPr>
      <w:r w:rsidRPr="00312AC7">
        <w:rPr>
          <w:rFonts w:ascii="Times New Roman" w:hint="eastAsia"/>
        </w:rPr>
        <w:lastRenderedPageBreak/>
        <w:t>当归生育状况观测</w:t>
      </w:r>
    </w:p>
    <w:p w14:paraId="5C9C17B1" w14:textId="194FB52A" w:rsidR="00312AC7" w:rsidRDefault="00312AC7" w:rsidP="00312AC7">
      <w:pPr>
        <w:pStyle w:val="a6"/>
        <w:numPr>
          <w:ilvl w:val="0"/>
          <w:numId w:val="0"/>
        </w:numPr>
        <w:spacing w:before="312" w:after="312"/>
      </w:pPr>
      <w:r>
        <w:t>6</w:t>
      </w:r>
      <w:r w:rsidRPr="00365AE0">
        <w:rPr>
          <w:rFonts w:hint="eastAsia"/>
        </w:rPr>
        <w:t>.</w:t>
      </w:r>
      <w:r>
        <w:t>1</w:t>
      </w:r>
      <w:r w:rsidRPr="00365AE0">
        <w:rPr>
          <w:rFonts w:hint="eastAsia"/>
        </w:rPr>
        <w:t xml:space="preserve">　</w:t>
      </w:r>
      <w:r w:rsidRPr="00312AC7">
        <w:rPr>
          <w:rFonts w:hint="eastAsia"/>
        </w:rPr>
        <w:t>观测内容</w:t>
      </w:r>
    </w:p>
    <w:p w14:paraId="21E5C043" w14:textId="5218AAA5" w:rsidR="00312AC7" w:rsidRPr="00312AC7" w:rsidRDefault="00312AC7" w:rsidP="00312AC7">
      <w:pPr>
        <w:pStyle w:val="afffffffa"/>
        <w:ind w:firstLine="420"/>
      </w:pPr>
      <w:r w:rsidRPr="00312AC7">
        <w:rPr>
          <w:rFonts w:hint="eastAsia"/>
        </w:rPr>
        <w:t>测量当归根起苗、药材期直径，直径以厘米(cm)为单位，保留一位小数记载。</w:t>
      </w:r>
    </w:p>
    <w:p w14:paraId="4254004F" w14:textId="68E0DBD3" w:rsidR="00312AC7" w:rsidRDefault="00312AC7" w:rsidP="00312AC7">
      <w:pPr>
        <w:pStyle w:val="a6"/>
        <w:numPr>
          <w:ilvl w:val="0"/>
          <w:numId w:val="0"/>
        </w:numPr>
        <w:spacing w:before="312" w:after="312"/>
      </w:pPr>
      <w:r>
        <w:t>6</w:t>
      </w:r>
      <w:r w:rsidRPr="00365AE0">
        <w:rPr>
          <w:rFonts w:hint="eastAsia"/>
        </w:rPr>
        <w:t>.</w:t>
      </w:r>
      <w:r>
        <w:t>2</w:t>
      </w:r>
      <w:r w:rsidRPr="00365AE0">
        <w:rPr>
          <w:rFonts w:hint="eastAsia"/>
        </w:rPr>
        <w:t xml:space="preserve">　</w:t>
      </w:r>
      <w:r w:rsidRPr="00312AC7">
        <w:rPr>
          <w:rFonts w:hint="eastAsia"/>
        </w:rPr>
        <w:t>测定时间和项目</w:t>
      </w:r>
    </w:p>
    <w:p w14:paraId="155E264A" w14:textId="7EB1FD98" w:rsidR="00312AC7" w:rsidRPr="00312AC7" w:rsidRDefault="00312AC7" w:rsidP="00312AC7">
      <w:pPr>
        <w:pStyle w:val="afffffffa"/>
        <w:ind w:firstLine="420"/>
      </w:pPr>
      <w:r w:rsidRPr="00312AC7">
        <w:rPr>
          <w:rFonts w:hint="eastAsia"/>
        </w:rPr>
        <w:t>植株高度与植株密度测量，在三真叶期、三叶一心期、药材收获期、采种的开花期和采收成熟期进行。</w:t>
      </w:r>
    </w:p>
    <w:p w14:paraId="15968AF3" w14:textId="44FEC58A" w:rsidR="00312AC7" w:rsidRDefault="00312AC7" w:rsidP="00312AC7">
      <w:pPr>
        <w:pStyle w:val="a6"/>
        <w:numPr>
          <w:ilvl w:val="0"/>
          <w:numId w:val="0"/>
        </w:numPr>
        <w:spacing w:before="312" w:after="312"/>
      </w:pPr>
      <w:r>
        <w:t>6</w:t>
      </w:r>
      <w:r w:rsidRPr="00365AE0">
        <w:rPr>
          <w:rFonts w:hint="eastAsia"/>
        </w:rPr>
        <w:t>.</w:t>
      </w:r>
      <w:r>
        <w:t>3</w:t>
      </w:r>
      <w:r w:rsidRPr="00365AE0">
        <w:rPr>
          <w:rFonts w:hint="eastAsia"/>
        </w:rPr>
        <w:t xml:space="preserve">　</w:t>
      </w:r>
      <w:r w:rsidRPr="00312AC7">
        <w:rPr>
          <w:rFonts w:hint="eastAsia"/>
        </w:rPr>
        <w:t>植株高度测量</w:t>
      </w:r>
    </w:p>
    <w:p w14:paraId="05C7C9F9" w14:textId="1CA608E5" w:rsidR="00312AC7" w:rsidRDefault="00312AC7" w:rsidP="00312AC7">
      <w:pPr>
        <w:pStyle w:val="afffffffa"/>
        <w:ind w:firstLine="420"/>
      </w:pPr>
      <w:r w:rsidRPr="00312AC7">
        <w:rPr>
          <w:rFonts w:hint="eastAsia"/>
        </w:rPr>
        <w:t>在生育期观测点附近，随机选择植株进行高度测定。由土壤地表面量至主茎顶端，每个测点连续取10株，4个测点取40株。株高以厘米（cm）为单位，保留一位小数记载。当1～2株失去代表性时，应等量补选。测点中有3株或3株以上失去代表性时，应另选测点，并在备注栏注明。</w:t>
      </w:r>
    </w:p>
    <w:p w14:paraId="6205A605" w14:textId="6AEACEC6" w:rsidR="00312AC7" w:rsidRDefault="00312AC7" w:rsidP="00312AC7">
      <w:pPr>
        <w:pStyle w:val="a6"/>
        <w:numPr>
          <w:ilvl w:val="0"/>
          <w:numId w:val="0"/>
        </w:numPr>
        <w:spacing w:before="312" w:after="312"/>
      </w:pPr>
      <w:r>
        <w:t>6</w:t>
      </w:r>
      <w:r w:rsidRPr="00365AE0">
        <w:rPr>
          <w:rFonts w:hint="eastAsia"/>
        </w:rPr>
        <w:t>.</w:t>
      </w:r>
      <w:r>
        <w:t>4</w:t>
      </w:r>
      <w:r>
        <w:rPr>
          <w:rFonts w:hint="eastAsia"/>
        </w:rPr>
        <w:t xml:space="preserve"> </w:t>
      </w:r>
      <w:r>
        <w:t xml:space="preserve"> </w:t>
      </w:r>
      <w:r w:rsidRPr="00312AC7">
        <w:rPr>
          <w:rFonts w:hint="eastAsia"/>
        </w:rPr>
        <w:t>种植密度测定</w:t>
      </w:r>
    </w:p>
    <w:p w14:paraId="375C2428" w14:textId="2F599099" w:rsidR="007F3585" w:rsidRDefault="007F3585" w:rsidP="007F3585">
      <w:pPr>
        <w:pStyle w:val="a6"/>
        <w:numPr>
          <w:ilvl w:val="0"/>
          <w:numId w:val="0"/>
        </w:numPr>
        <w:spacing w:before="312" w:after="312"/>
      </w:pPr>
      <w:r>
        <w:t>6</w:t>
      </w:r>
      <w:r w:rsidRPr="00365AE0">
        <w:rPr>
          <w:rFonts w:hint="eastAsia"/>
        </w:rPr>
        <w:t>.</w:t>
      </w:r>
      <w:r>
        <w:t>4</w:t>
      </w:r>
      <w:r>
        <w:rPr>
          <w:rFonts w:hint="eastAsia"/>
        </w:rPr>
        <w:t>．1</w:t>
      </w:r>
      <w:r w:rsidRPr="00365AE0">
        <w:rPr>
          <w:rFonts w:hint="eastAsia"/>
        </w:rPr>
        <w:t xml:space="preserve">　</w:t>
      </w:r>
      <w:r w:rsidRPr="007F3585">
        <w:rPr>
          <w:rFonts w:hint="eastAsia"/>
        </w:rPr>
        <w:t>密度测定地点</w:t>
      </w:r>
    </w:p>
    <w:p w14:paraId="56908EF9" w14:textId="23AFDA3A" w:rsidR="00F7393D" w:rsidRPr="00F7393D" w:rsidRDefault="00F7393D" w:rsidP="00F7393D">
      <w:pPr>
        <w:pStyle w:val="afffffffa"/>
        <w:ind w:firstLine="420"/>
      </w:pPr>
      <w:r w:rsidRPr="00F7393D">
        <w:rPr>
          <w:rFonts w:hint="eastAsia"/>
        </w:rPr>
        <w:t>随机测定。</w:t>
      </w:r>
    </w:p>
    <w:p w14:paraId="04359514" w14:textId="2402184B" w:rsidR="00312AC7" w:rsidRDefault="007F3585" w:rsidP="00312AC7">
      <w:pPr>
        <w:pStyle w:val="a6"/>
        <w:numPr>
          <w:ilvl w:val="0"/>
          <w:numId w:val="0"/>
        </w:numPr>
        <w:spacing w:before="312" w:after="312"/>
      </w:pPr>
      <w:r>
        <w:t>6</w:t>
      </w:r>
      <w:r w:rsidR="00312AC7" w:rsidRPr="00365AE0">
        <w:rPr>
          <w:rFonts w:hint="eastAsia"/>
        </w:rPr>
        <w:t>.</w:t>
      </w:r>
      <w:r>
        <w:t>4</w:t>
      </w:r>
      <w:r w:rsidR="00312AC7">
        <w:rPr>
          <w:rFonts w:hint="eastAsia"/>
        </w:rPr>
        <w:t>．</w:t>
      </w:r>
      <w:r>
        <w:t>2</w:t>
      </w:r>
      <w:r w:rsidR="00312AC7" w:rsidRPr="00365AE0">
        <w:rPr>
          <w:rFonts w:hint="eastAsia"/>
        </w:rPr>
        <w:t xml:space="preserve">　</w:t>
      </w:r>
      <w:r w:rsidR="00F7393D" w:rsidRPr="00F7393D">
        <w:rPr>
          <w:rFonts w:hint="eastAsia"/>
        </w:rPr>
        <w:t>密度测定方法</w:t>
      </w:r>
    </w:p>
    <w:p w14:paraId="75A297ED" w14:textId="7F789A02" w:rsidR="00F7393D" w:rsidRPr="00F7393D" w:rsidRDefault="00F7393D" w:rsidP="00F7393D">
      <w:pPr>
        <w:pStyle w:val="afffffffa"/>
        <w:ind w:firstLine="420"/>
      </w:pPr>
      <w:r w:rsidRPr="00F7393D">
        <w:rPr>
          <w:rFonts w:hint="eastAsia"/>
        </w:rPr>
        <w:t>取4个重复，测量每平方米平均株数，保留一小数记载。</w:t>
      </w:r>
    </w:p>
    <w:p w14:paraId="35214315" w14:textId="6475F1C9" w:rsidR="003C28F9" w:rsidRPr="002E5B00" w:rsidRDefault="00D51E9B" w:rsidP="00F7393D">
      <w:pPr>
        <w:pStyle w:val="a6"/>
        <w:spacing w:before="312" w:after="312"/>
        <w:rPr>
          <w:rFonts w:ascii="Times New Roman"/>
        </w:rPr>
      </w:pPr>
      <w:r w:rsidRPr="00F7393D">
        <w:rPr>
          <w:rFonts w:hAnsi="黑体" w:hint="eastAsia"/>
        </w:rPr>
        <w:t>农作物当归气象观测</w:t>
      </w:r>
    </w:p>
    <w:p w14:paraId="6AB7A424" w14:textId="31DA364D" w:rsidR="00DA4F46" w:rsidRPr="00365AE0" w:rsidRDefault="00F7393D" w:rsidP="00365AE0">
      <w:pPr>
        <w:pStyle w:val="afffffffa"/>
        <w:spacing w:afterLines="50" w:after="156"/>
        <w:ind w:firstLineChars="0" w:firstLine="0"/>
        <w:rPr>
          <w:rFonts w:ascii="黑体" w:eastAsia="黑体" w:hAnsi="黑体"/>
        </w:rPr>
      </w:pPr>
      <w:r>
        <w:rPr>
          <w:rFonts w:ascii="黑体" w:eastAsia="黑体" w:hAnsi="黑体"/>
        </w:rPr>
        <w:t>7</w:t>
      </w:r>
      <w:r w:rsidR="00DA4F46" w:rsidRPr="00365AE0">
        <w:rPr>
          <w:rFonts w:ascii="黑体" w:eastAsia="黑体" w:hAnsi="黑体" w:hint="eastAsia"/>
        </w:rPr>
        <w:t>.1</w:t>
      </w:r>
      <w:r w:rsidR="00D51E9B">
        <w:rPr>
          <w:rFonts w:ascii="黑体" w:eastAsia="黑体" w:hAnsi="黑体" w:hint="eastAsia"/>
        </w:rPr>
        <w:t xml:space="preserve"> </w:t>
      </w:r>
      <w:r w:rsidR="00D51E9B">
        <w:rPr>
          <w:rFonts w:ascii="黑体" w:eastAsia="黑体" w:hAnsi="黑体"/>
        </w:rPr>
        <w:t xml:space="preserve"> </w:t>
      </w:r>
      <w:r w:rsidR="00D51E9B" w:rsidRPr="00D51E9B">
        <w:rPr>
          <w:rFonts w:ascii="黑体" w:eastAsia="黑体" w:hAnsi="黑体" w:hint="eastAsia"/>
        </w:rPr>
        <w:t>观测内容</w:t>
      </w:r>
    </w:p>
    <w:p w14:paraId="2220F02E" w14:textId="4D38B58E" w:rsidR="00DA4F46" w:rsidRPr="002E5B00" w:rsidRDefault="00D51E9B" w:rsidP="00DA4F46">
      <w:pPr>
        <w:pStyle w:val="afffffffa"/>
        <w:ind w:firstLine="420"/>
        <w:rPr>
          <w:rFonts w:ascii="Times New Roman"/>
        </w:rPr>
      </w:pPr>
      <w:r w:rsidRPr="00D51E9B">
        <w:rPr>
          <w:rFonts w:ascii="Times New Roman" w:hint="eastAsia"/>
        </w:rPr>
        <w:t>气象要素有：气温、空气湿度、降水、日照、土壤湿度。</w:t>
      </w:r>
    </w:p>
    <w:p w14:paraId="64AAD080" w14:textId="4F124211" w:rsidR="00DA4F46" w:rsidRPr="00365AE0" w:rsidRDefault="00D51E9B" w:rsidP="00365AE0">
      <w:pPr>
        <w:pStyle w:val="afffffffa"/>
        <w:spacing w:beforeLines="50" w:before="156" w:afterLines="50" w:after="156"/>
        <w:ind w:firstLineChars="0" w:firstLine="0"/>
        <w:rPr>
          <w:rFonts w:ascii="黑体" w:eastAsia="黑体" w:hAnsi="黑体"/>
        </w:rPr>
      </w:pPr>
      <w:r>
        <w:rPr>
          <w:rFonts w:ascii="黑体" w:eastAsia="黑体" w:hAnsi="黑体"/>
        </w:rPr>
        <w:t>7</w:t>
      </w:r>
      <w:r w:rsidR="00DA4F46" w:rsidRPr="00365AE0">
        <w:rPr>
          <w:rFonts w:ascii="黑体" w:eastAsia="黑体" w:hAnsi="黑体" w:hint="eastAsia"/>
        </w:rPr>
        <w:t xml:space="preserve">.2　</w:t>
      </w:r>
      <w:r w:rsidRPr="00D51E9B">
        <w:rPr>
          <w:rFonts w:ascii="黑体" w:eastAsia="黑体" w:hAnsi="黑体" w:hint="eastAsia"/>
        </w:rPr>
        <w:t>观测的时间和地点</w:t>
      </w:r>
    </w:p>
    <w:p w14:paraId="6E8A054A" w14:textId="7F6AB8C1" w:rsidR="00D51E9B" w:rsidRPr="00D51E9B" w:rsidRDefault="00D51E9B" w:rsidP="00D51E9B">
      <w:pPr>
        <w:pStyle w:val="afffffffa"/>
        <w:ind w:firstLine="420"/>
        <w:rPr>
          <w:rFonts w:ascii="Times New Roman"/>
        </w:rPr>
      </w:pPr>
      <w:r w:rsidRPr="00D51E9B">
        <w:rPr>
          <w:rFonts w:ascii="Times New Roman" w:hint="eastAsia"/>
        </w:rPr>
        <w:t>a)</w:t>
      </w:r>
      <w:r w:rsidRPr="00D51E9B">
        <w:rPr>
          <w:rFonts w:ascii="Times New Roman" w:hint="eastAsia"/>
        </w:rPr>
        <w:tab/>
      </w:r>
      <w:r w:rsidR="007F3585">
        <w:rPr>
          <w:rFonts w:ascii="Times New Roman"/>
        </w:rPr>
        <w:t xml:space="preserve"> </w:t>
      </w:r>
      <w:r w:rsidRPr="00D51E9B">
        <w:rPr>
          <w:rFonts w:ascii="Times New Roman" w:hint="eastAsia"/>
        </w:rPr>
        <w:t>观测时间：每个发育期进行连续气象要素观测。</w:t>
      </w:r>
    </w:p>
    <w:p w14:paraId="080DBCC2" w14:textId="3C3EB734" w:rsidR="00DA4F46" w:rsidRDefault="00D51E9B" w:rsidP="00D51E9B">
      <w:pPr>
        <w:pStyle w:val="afffffffa"/>
        <w:ind w:firstLine="420"/>
        <w:rPr>
          <w:rFonts w:ascii="Times New Roman"/>
        </w:rPr>
      </w:pPr>
      <w:r w:rsidRPr="00D51E9B">
        <w:rPr>
          <w:rFonts w:ascii="Times New Roman" w:hint="eastAsia"/>
        </w:rPr>
        <w:t>b)</w:t>
      </w:r>
      <w:r w:rsidRPr="00D51E9B">
        <w:rPr>
          <w:rFonts w:ascii="Times New Roman" w:hint="eastAsia"/>
        </w:rPr>
        <w:tab/>
      </w:r>
      <w:r w:rsidR="007F3585">
        <w:rPr>
          <w:rFonts w:ascii="Times New Roman"/>
        </w:rPr>
        <w:t xml:space="preserve"> </w:t>
      </w:r>
      <w:r w:rsidRPr="00D51E9B">
        <w:rPr>
          <w:rFonts w:ascii="Times New Roman" w:hint="eastAsia"/>
        </w:rPr>
        <w:t>观测地点：一般在当归发育状况观测地段上进行。</w:t>
      </w:r>
    </w:p>
    <w:p w14:paraId="1369A69C" w14:textId="5FBD9AC3" w:rsidR="00D51E9B" w:rsidRPr="00365AE0" w:rsidRDefault="00D51E9B" w:rsidP="00D51E9B">
      <w:pPr>
        <w:pStyle w:val="afffffffa"/>
        <w:spacing w:beforeLines="50" w:before="156" w:afterLines="50" w:after="156"/>
        <w:ind w:firstLineChars="0" w:firstLine="0"/>
        <w:rPr>
          <w:rFonts w:ascii="黑体" w:eastAsia="黑体" w:hAnsi="黑体"/>
        </w:rPr>
      </w:pPr>
      <w:r>
        <w:rPr>
          <w:rFonts w:ascii="黑体" w:eastAsia="黑体" w:hAnsi="黑体"/>
        </w:rPr>
        <w:t>7</w:t>
      </w:r>
      <w:r w:rsidRPr="00365AE0">
        <w:rPr>
          <w:rFonts w:ascii="黑体" w:eastAsia="黑体" w:hAnsi="黑体" w:hint="eastAsia"/>
        </w:rPr>
        <w:t>.</w:t>
      </w:r>
      <w:r>
        <w:rPr>
          <w:rFonts w:ascii="黑体" w:eastAsia="黑体" w:hAnsi="黑体"/>
        </w:rPr>
        <w:t>3</w:t>
      </w:r>
      <w:r w:rsidRPr="00365AE0">
        <w:rPr>
          <w:rFonts w:ascii="黑体" w:eastAsia="黑体" w:hAnsi="黑体" w:hint="eastAsia"/>
        </w:rPr>
        <w:t xml:space="preserve">　</w:t>
      </w:r>
      <w:r w:rsidRPr="00D51E9B">
        <w:rPr>
          <w:rFonts w:ascii="黑体" w:eastAsia="黑体" w:hAnsi="黑体" w:hint="eastAsia"/>
        </w:rPr>
        <w:t>观测和记载项目</w:t>
      </w:r>
    </w:p>
    <w:p w14:paraId="335140AB" w14:textId="533BF240" w:rsidR="00D51E9B" w:rsidRPr="00D51E9B" w:rsidRDefault="00D51E9B" w:rsidP="00D51E9B">
      <w:pPr>
        <w:pStyle w:val="afffffffa"/>
        <w:ind w:firstLine="420"/>
        <w:rPr>
          <w:rFonts w:ascii="Times New Roman"/>
        </w:rPr>
      </w:pPr>
      <w:r w:rsidRPr="00D51E9B">
        <w:rPr>
          <w:rFonts w:ascii="Times New Roman" w:hint="eastAsia"/>
        </w:rPr>
        <w:t>a)</w:t>
      </w:r>
      <w:r w:rsidR="007F3585">
        <w:rPr>
          <w:rFonts w:ascii="Times New Roman"/>
        </w:rPr>
        <w:t xml:space="preserve"> </w:t>
      </w:r>
      <w:r w:rsidRPr="00D51E9B">
        <w:rPr>
          <w:rFonts w:ascii="Times New Roman" w:hint="eastAsia"/>
        </w:rPr>
        <w:t>不同发育期的平均气温、积温、累积降水、日照、土壤湿度。</w:t>
      </w:r>
    </w:p>
    <w:p w14:paraId="39CD48AB" w14:textId="25591A9B" w:rsidR="00D51E9B" w:rsidRPr="002E5B00" w:rsidRDefault="00D51E9B" w:rsidP="00D51E9B">
      <w:pPr>
        <w:pStyle w:val="afffffffa"/>
        <w:ind w:firstLine="420"/>
        <w:rPr>
          <w:rFonts w:ascii="Times New Roman"/>
        </w:rPr>
      </w:pPr>
      <w:r w:rsidRPr="00D51E9B">
        <w:rPr>
          <w:rFonts w:ascii="Times New Roman" w:hint="eastAsia"/>
        </w:rPr>
        <w:t>b)</w:t>
      </w:r>
      <w:r w:rsidRPr="00D51E9B">
        <w:rPr>
          <w:rFonts w:ascii="Times New Roman" w:hint="eastAsia"/>
        </w:rPr>
        <w:tab/>
      </w:r>
      <w:r w:rsidR="007F3585">
        <w:rPr>
          <w:rFonts w:ascii="Times New Roman"/>
        </w:rPr>
        <w:t xml:space="preserve"> </w:t>
      </w:r>
      <w:r w:rsidRPr="00D51E9B">
        <w:rPr>
          <w:rFonts w:ascii="Times New Roman" w:hint="eastAsia"/>
        </w:rPr>
        <w:t>生长状况评定。</w:t>
      </w:r>
    </w:p>
    <w:p w14:paraId="120F146E" w14:textId="26749984" w:rsidR="00DA4F46" w:rsidRPr="002E5B00" w:rsidRDefault="00D51E9B" w:rsidP="00D51E9B">
      <w:pPr>
        <w:pStyle w:val="a6"/>
        <w:spacing w:before="312" w:after="312"/>
        <w:rPr>
          <w:rFonts w:ascii="Times New Roman"/>
        </w:rPr>
      </w:pPr>
      <w:r w:rsidRPr="00D51E9B">
        <w:rPr>
          <w:rFonts w:ascii="Times New Roman" w:hint="eastAsia"/>
        </w:rPr>
        <w:t>观测记录</w:t>
      </w:r>
    </w:p>
    <w:p w14:paraId="678F6B0B" w14:textId="3D4CB889" w:rsidR="00DA4F46" w:rsidRPr="00D51E9B" w:rsidRDefault="00D51E9B" w:rsidP="00DA4F46">
      <w:pPr>
        <w:pStyle w:val="afffffffa"/>
        <w:ind w:firstLine="420"/>
        <w:rPr>
          <w:rFonts w:ascii="Times New Roman"/>
        </w:rPr>
      </w:pPr>
      <w:r w:rsidRPr="00D51E9B">
        <w:rPr>
          <w:rFonts w:ascii="Times New Roman" w:hint="eastAsia"/>
        </w:rPr>
        <w:t>观测记录填写参见附录</w:t>
      </w:r>
      <w:r w:rsidR="00B87AC9">
        <w:rPr>
          <w:rFonts w:ascii="Times New Roman"/>
        </w:rPr>
        <w:t>C</w:t>
      </w:r>
      <w:r w:rsidRPr="00D51E9B">
        <w:rPr>
          <w:rFonts w:ascii="Times New Roman" w:hint="eastAsia"/>
        </w:rPr>
        <w:t>。</w:t>
      </w:r>
    </w:p>
    <w:p w14:paraId="1A3B9421" w14:textId="77777777" w:rsidR="003C28F9" w:rsidRDefault="003C28F9">
      <w:pPr>
        <w:pStyle w:val="afffffffa"/>
        <w:ind w:firstLine="420"/>
        <w:sectPr w:rsidR="003C28F9" w:rsidSect="002535B8">
          <w:headerReference w:type="even" r:id="rId15"/>
          <w:headerReference w:type="default" r:id="rId16"/>
          <w:footerReference w:type="default" r:id="rId17"/>
          <w:headerReference w:type="first" r:id="rId18"/>
          <w:footerReference w:type="first" r:id="rId19"/>
          <w:pgSz w:w="11907" w:h="16839"/>
          <w:pgMar w:top="1418" w:right="1134" w:bottom="1021" w:left="1418" w:header="1418" w:footer="1134" w:gutter="0"/>
          <w:pgNumType w:start="1"/>
          <w:cols w:space="425"/>
          <w:titlePg/>
          <w:docGrid w:type="lines" w:linePitch="312"/>
        </w:sectPr>
      </w:pPr>
    </w:p>
    <w:p w14:paraId="1DD8444E" w14:textId="77777777" w:rsidR="003C28F9" w:rsidRDefault="003C28F9">
      <w:pPr>
        <w:pStyle w:val="af7"/>
      </w:pPr>
      <w:bookmarkStart w:id="4" w:name="标准附录"/>
      <w:bookmarkEnd w:id="4"/>
    </w:p>
    <w:p w14:paraId="1A0F63C5" w14:textId="77777777" w:rsidR="003C28F9" w:rsidRDefault="003C28F9">
      <w:pPr>
        <w:pStyle w:val="ac"/>
      </w:pPr>
    </w:p>
    <w:p w14:paraId="09EDEBE9" w14:textId="59EFF517" w:rsidR="003C28F9" w:rsidRDefault="004E432C" w:rsidP="00D1215E">
      <w:pPr>
        <w:pStyle w:val="afb"/>
      </w:pPr>
      <w:r>
        <w:br/>
      </w:r>
      <w:r>
        <w:rPr>
          <w:rFonts w:hint="eastAsia"/>
        </w:rPr>
        <w:t>（</w:t>
      </w:r>
      <w:r w:rsidR="00D1215E">
        <w:rPr>
          <w:rFonts w:hint="eastAsia"/>
        </w:rPr>
        <w:t>规范性</w:t>
      </w:r>
      <w:r>
        <w:rPr>
          <w:rFonts w:hint="eastAsia"/>
        </w:rPr>
        <w:t>）</w:t>
      </w:r>
      <w:r>
        <w:br/>
      </w:r>
      <w:r w:rsidR="00D1215E" w:rsidRPr="00D1215E">
        <w:rPr>
          <w:rFonts w:hint="eastAsia"/>
        </w:rPr>
        <w:t>观测地段划分</w:t>
      </w:r>
    </w:p>
    <w:p w14:paraId="58026C80" w14:textId="77777777" w:rsidR="00137053" w:rsidRPr="00733A1B" w:rsidRDefault="00137053" w:rsidP="00733A1B">
      <w:pPr>
        <w:pStyle w:val="afffffffa"/>
        <w:spacing w:beforeLines="50" w:before="156" w:afterLines="50" w:after="156"/>
        <w:ind w:firstLine="420"/>
        <w:rPr>
          <w:rFonts w:ascii="黑体" w:eastAsia="黑体" w:hAnsi="黑体"/>
        </w:rPr>
      </w:pPr>
      <w:r w:rsidRPr="00733A1B">
        <w:rPr>
          <w:rFonts w:ascii="黑体" w:eastAsia="黑体" w:hAnsi="黑体" w:hint="eastAsia"/>
        </w:rPr>
        <w:t>A.1　地段选择要求</w:t>
      </w:r>
    </w:p>
    <w:p w14:paraId="70096096" w14:textId="77777777" w:rsidR="00137053" w:rsidRDefault="00137053" w:rsidP="00137053">
      <w:pPr>
        <w:pStyle w:val="afffffffa"/>
        <w:ind w:firstLine="420"/>
      </w:pPr>
      <w:r>
        <w:rPr>
          <w:rFonts w:hint="eastAsia"/>
        </w:rPr>
        <w:t>A.1.1　品种选择：应为当地的三年生的当归种子和当地培育的当归苗主栽品种。</w:t>
      </w:r>
    </w:p>
    <w:p w14:paraId="32CB3E86" w14:textId="77777777" w:rsidR="00137053" w:rsidRDefault="00137053" w:rsidP="00137053">
      <w:pPr>
        <w:pStyle w:val="afffffffa"/>
        <w:ind w:firstLine="420"/>
      </w:pPr>
      <w:r>
        <w:rPr>
          <w:rFonts w:hint="eastAsia"/>
        </w:rPr>
        <w:t>A.1.2　观测地段面积：一般为1hm</w:t>
      </w:r>
      <w:r w:rsidRPr="00733A1B">
        <w:rPr>
          <w:rFonts w:hint="eastAsia"/>
          <w:vertAlign w:val="superscript"/>
        </w:rPr>
        <w:t>2</w:t>
      </w:r>
      <w:r>
        <w:rPr>
          <w:rFonts w:hint="eastAsia"/>
        </w:rPr>
        <w:t>，特殊情况下不得小于0.1hm</w:t>
      </w:r>
      <w:r w:rsidRPr="00733A1B">
        <w:rPr>
          <w:rFonts w:hint="eastAsia"/>
          <w:vertAlign w:val="superscript"/>
        </w:rPr>
        <w:t>2</w:t>
      </w:r>
      <w:r>
        <w:rPr>
          <w:rFonts w:hint="eastAsia"/>
        </w:rPr>
        <w:t>。</w:t>
      </w:r>
    </w:p>
    <w:p w14:paraId="3A2A610A" w14:textId="77777777" w:rsidR="00137053" w:rsidRDefault="00137053" w:rsidP="00137053">
      <w:pPr>
        <w:pStyle w:val="afffffffa"/>
        <w:ind w:firstLine="420"/>
      </w:pPr>
      <w:r>
        <w:rPr>
          <w:rFonts w:hint="eastAsia"/>
        </w:rPr>
        <w:t>A.1.3　当归生育状况调查点：能反映当地当归生长状况和产量水平的未利用地、丘陵旱地和林地。农业气象灾害和病虫害的调查应在能反映不同受灾程度的地块上进行，不限于观测当归的品种。</w:t>
      </w:r>
    </w:p>
    <w:p w14:paraId="06D9859E" w14:textId="77777777" w:rsidR="00137053" w:rsidRPr="00733A1B" w:rsidRDefault="00137053" w:rsidP="00733A1B">
      <w:pPr>
        <w:pStyle w:val="afffffffa"/>
        <w:spacing w:beforeLines="50" w:before="156" w:afterLines="50" w:after="156"/>
        <w:ind w:firstLine="420"/>
        <w:rPr>
          <w:rFonts w:ascii="黑体" w:eastAsia="黑体" w:hAnsi="黑体"/>
        </w:rPr>
      </w:pPr>
      <w:r w:rsidRPr="00733A1B">
        <w:rPr>
          <w:rFonts w:ascii="黑体" w:eastAsia="黑体" w:hAnsi="黑体" w:hint="eastAsia"/>
        </w:rPr>
        <w:t>A.2　地段分区</w:t>
      </w:r>
    </w:p>
    <w:p w14:paraId="61E7AEBA" w14:textId="77777777" w:rsidR="00137053" w:rsidRDefault="00137053" w:rsidP="00137053">
      <w:pPr>
        <w:pStyle w:val="afffffffa"/>
        <w:ind w:firstLine="420"/>
      </w:pPr>
      <w:r>
        <w:rPr>
          <w:rFonts w:hint="eastAsia"/>
        </w:rPr>
        <w:t>观测地段划分为A、B、C三个观测区域，共设置4次重复（图A.1）。每个重复又细分为1、2、3、4四个观测小区（图A.2），每年使用1个观测小区，循环周期为3年。</w:t>
      </w:r>
    </w:p>
    <w:p w14:paraId="1026F57B" w14:textId="77777777" w:rsidR="00137053" w:rsidRDefault="00137053" w:rsidP="00137053">
      <w:pPr>
        <w:pStyle w:val="afffffffa"/>
        <w:ind w:firstLine="420"/>
      </w:pPr>
      <w:r>
        <w:rPr>
          <w:rFonts w:hint="eastAsia"/>
        </w:rPr>
        <w:t>第一年A区为当归育苗区，B区为当归药材区,C区为当归种子采摘区；</w:t>
      </w:r>
    </w:p>
    <w:p w14:paraId="41A43657" w14:textId="77777777" w:rsidR="00137053" w:rsidRDefault="00137053" w:rsidP="00137053">
      <w:pPr>
        <w:pStyle w:val="afffffffa"/>
        <w:ind w:firstLine="420"/>
      </w:pPr>
      <w:r>
        <w:rPr>
          <w:rFonts w:hint="eastAsia"/>
        </w:rPr>
        <w:t>第二年A区第一年留的当归苗为为当归药材区，B区第一年留的当归药材为当归种子采摘区；</w:t>
      </w:r>
    </w:p>
    <w:p w14:paraId="53C58C75" w14:textId="77777777" w:rsidR="00137053" w:rsidRDefault="00137053" w:rsidP="00137053">
      <w:pPr>
        <w:pStyle w:val="afffffffa"/>
        <w:ind w:firstLine="420"/>
      </w:pPr>
      <w:r>
        <w:rPr>
          <w:rFonts w:hint="eastAsia"/>
        </w:rPr>
        <w:t>第三年A区为第二年预留当归药材为当归种子采摘区。</w:t>
      </w:r>
    </w:p>
    <w:p w14:paraId="4D27C479" w14:textId="77777777" w:rsidR="00137053" w:rsidRPr="00137053" w:rsidRDefault="00137053" w:rsidP="00137053">
      <w:pPr>
        <w:widowControl/>
        <w:tabs>
          <w:tab w:val="center" w:pos="4201"/>
          <w:tab w:val="right" w:leader="dot" w:pos="9298"/>
        </w:tabs>
        <w:autoSpaceDE w:val="0"/>
        <w:autoSpaceDN w:val="0"/>
        <w:outlineLvl w:val="1"/>
        <w:rPr>
          <w:rFonts w:ascii="宋体" w:hAnsi="宋体" w:cs="宋体"/>
          <w:kern w:val="0"/>
        </w:rPr>
      </w:pPr>
    </w:p>
    <w:tbl>
      <w:tblPr>
        <w:tblStyle w:val="116"/>
        <w:tblW w:w="0" w:type="auto"/>
        <w:tblLook w:val="04A0" w:firstRow="1" w:lastRow="0" w:firstColumn="1" w:lastColumn="0" w:noHBand="0" w:noVBand="1"/>
      </w:tblPr>
      <w:tblGrid>
        <w:gridCol w:w="3170"/>
        <w:gridCol w:w="3171"/>
        <w:gridCol w:w="3171"/>
      </w:tblGrid>
      <w:tr w:rsidR="00137053" w:rsidRPr="00137053" w14:paraId="3CC90040" w14:textId="77777777" w:rsidTr="00A73051">
        <w:tc>
          <w:tcPr>
            <w:tcW w:w="3170" w:type="dxa"/>
          </w:tcPr>
          <w:p w14:paraId="09A93FFC" w14:textId="77777777" w:rsidR="00137053" w:rsidRPr="00137053" w:rsidRDefault="00137053" w:rsidP="00137053">
            <w:pPr>
              <w:widowControl/>
              <w:tabs>
                <w:tab w:val="left" w:pos="360"/>
                <w:tab w:val="center" w:pos="4201"/>
                <w:tab w:val="right" w:leader="dot" w:pos="9298"/>
              </w:tabs>
              <w:ind w:leftChars="200" w:left="420"/>
              <w:outlineLvl w:val="1"/>
              <w:rPr>
                <w:rFonts w:hAnsi="宋体" w:cs="宋体"/>
                <w:kern w:val="0"/>
              </w:rPr>
            </w:pPr>
            <w:r w:rsidRPr="00137053">
              <w:rPr>
                <w:rFonts w:hAnsi="宋体" w:cs="宋体" w:hint="eastAsia"/>
                <w:kern w:val="0"/>
              </w:rPr>
              <w:t>A</w:t>
            </w:r>
          </w:p>
          <w:tbl>
            <w:tblPr>
              <w:tblStyle w:val="116"/>
              <w:tblW w:w="0" w:type="auto"/>
              <w:tblLook w:val="04A0" w:firstRow="1" w:lastRow="0" w:firstColumn="1" w:lastColumn="0" w:noHBand="0" w:noVBand="1"/>
            </w:tblPr>
            <w:tblGrid>
              <w:gridCol w:w="1472"/>
              <w:gridCol w:w="1472"/>
            </w:tblGrid>
            <w:tr w:rsidR="00137053" w:rsidRPr="00137053" w14:paraId="715A3661" w14:textId="77777777" w:rsidTr="00A73051">
              <w:tc>
                <w:tcPr>
                  <w:tcW w:w="1477" w:type="dxa"/>
                </w:tcPr>
                <w:p w14:paraId="3D085AD9" w14:textId="77777777" w:rsidR="00137053" w:rsidRPr="00137053" w:rsidRDefault="00137053" w:rsidP="00137053">
                  <w:pPr>
                    <w:widowControl/>
                    <w:tabs>
                      <w:tab w:val="left" w:pos="360"/>
                      <w:tab w:val="center" w:pos="4201"/>
                      <w:tab w:val="right" w:leader="dot" w:pos="9298"/>
                    </w:tabs>
                    <w:ind w:leftChars="200" w:left="420"/>
                    <w:outlineLvl w:val="1"/>
                    <w:rPr>
                      <w:rFonts w:hAnsi="宋体" w:cs="宋体"/>
                      <w:kern w:val="0"/>
                    </w:rPr>
                  </w:pPr>
                  <w:r w:rsidRPr="00137053">
                    <w:rPr>
                      <w:rFonts w:hAnsi="宋体" w:cs="宋体" w:hint="eastAsia"/>
                      <w:kern w:val="0"/>
                    </w:rPr>
                    <w:t>1</w:t>
                  </w:r>
                </w:p>
              </w:tc>
              <w:tc>
                <w:tcPr>
                  <w:tcW w:w="1477" w:type="dxa"/>
                </w:tcPr>
                <w:p w14:paraId="0492086F" w14:textId="77777777" w:rsidR="00137053" w:rsidRPr="00137053" w:rsidRDefault="00137053" w:rsidP="00137053">
                  <w:pPr>
                    <w:widowControl/>
                    <w:tabs>
                      <w:tab w:val="left" w:pos="360"/>
                      <w:tab w:val="center" w:pos="4201"/>
                      <w:tab w:val="right" w:leader="dot" w:pos="9298"/>
                    </w:tabs>
                    <w:ind w:leftChars="200" w:left="420"/>
                    <w:outlineLvl w:val="1"/>
                    <w:rPr>
                      <w:rFonts w:hAnsi="宋体" w:cs="宋体"/>
                      <w:kern w:val="0"/>
                    </w:rPr>
                  </w:pPr>
                  <w:r w:rsidRPr="00137053">
                    <w:rPr>
                      <w:rFonts w:hAnsi="宋体" w:cs="宋体" w:hint="eastAsia"/>
                      <w:kern w:val="0"/>
                    </w:rPr>
                    <w:t>2</w:t>
                  </w:r>
                </w:p>
              </w:tc>
            </w:tr>
            <w:tr w:rsidR="00137053" w:rsidRPr="00137053" w14:paraId="52AF7466" w14:textId="77777777" w:rsidTr="00A73051">
              <w:tc>
                <w:tcPr>
                  <w:tcW w:w="1477" w:type="dxa"/>
                </w:tcPr>
                <w:p w14:paraId="2CE51FF3" w14:textId="77777777" w:rsidR="00137053" w:rsidRPr="00137053" w:rsidRDefault="00137053" w:rsidP="00137053">
                  <w:pPr>
                    <w:widowControl/>
                    <w:tabs>
                      <w:tab w:val="left" w:pos="360"/>
                      <w:tab w:val="center" w:pos="4201"/>
                      <w:tab w:val="right" w:leader="dot" w:pos="9298"/>
                    </w:tabs>
                    <w:ind w:leftChars="200" w:left="420"/>
                    <w:outlineLvl w:val="1"/>
                    <w:rPr>
                      <w:rFonts w:hAnsi="宋体" w:cs="宋体"/>
                      <w:kern w:val="0"/>
                    </w:rPr>
                  </w:pPr>
                  <w:r w:rsidRPr="00137053">
                    <w:rPr>
                      <w:rFonts w:hAnsi="宋体" w:cs="宋体" w:hint="eastAsia"/>
                      <w:kern w:val="0"/>
                    </w:rPr>
                    <w:t>3</w:t>
                  </w:r>
                </w:p>
              </w:tc>
              <w:tc>
                <w:tcPr>
                  <w:tcW w:w="1477" w:type="dxa"/>
                </w:tcPr>
                <w:p w14:paraId="6D0778BA" w14:textId="77777777" w:rsidR="00137053" w:rsidRPr="00137053" w:rsidRDefault="00137053" w:rsidP="00137053">
                  <w:pPr>
                    <w:widowControl/>
                    <w:tabs>
                      <w:tab w:val="left" w:pos="360"/>
                      <w:tab w:val="center" w:pos="4201"/>
                      <w:tab w:val="right" w:leader="dot" w:pos="9298"/>
                    </w:tabs>
                    <w:ind w:leftChars="200" w:left="420"/>
                    <w:outlineLvl w:val="1"/>
                    <w:rPr>
                      <w:rFonts w:hAnsi="宋体" w:cs="宋体"/>
                      <w:kern w:val="0"/>
                    </w:rPr>
                  </w:pPr>
                  <w:r w:rsidRPr="00137053">
                    <w:rPr>
                      <w:rFonts w:hAnsi="宋体" w:cs="宋体" w:hint="eastAsia"/>
                      <w:kern w:val="0"/>
                    </w:rPr>
                    <w:t>4</w:t>
                  </w:r>
                </w:p>
              </w:tc>
            </w:tr>
          </w:tbl>
          <w:p w14:paraId="30115E93" w14:textId="77777777" w:rsidR="00137053" w:rsidRPr="00137053" w:rsidRDefault="00137053" w:rsidP="00137053">
            <w:pPr>
              <w:widowControl/>
              <w:numPr>
                <w:ilvl w:val="0"/>
                <w:numId w:val="33"/>
              </w:numPr>
              <w:tabs>
                <w:tab w:val="left" w:pos="360"/>
                <w:tab w:val="center" w:pos="4201"/>
                <w:tab w:val="right" w:leader="dot" w:pos="9298"/>
              </w:tabs>
              <w:adjustRightInd w:val="0"/>
              <w:ind w:firstLineChars="200" w:firstLine="420"/>
              <w:outlineLvl w:val="1"/>
              <w:rPr>
                <w:rFonts w:hAnsi="宋体" w:cs="宋体"/>
                <w:kern w:val="0"/>
              </w:rPr>
            </w:pPr>
          </w:p>
        </w:tc>
        <w:tc>
          <w:tcPr>
            <w:tcW w:w="3171" w:type="dxa"/>
          </w:tcPr>
          <w:p w14:paraId="2565E800" w14:textId="77777777" w:rsidR="00137053" w:rsidRPr="00137053" w:rsidRDefault="00137053" w:rsidP="00137053">
            <w:pPr>
              <w:widowControl/>
              <w:tabs>
                <w:tab w:val="left" w:pos="360"/>
                <w:tab w:val="center" w:pos="4201"/>
                <w:tab w:val="right" w:leader="dot" w:pos="9298"/>
              </w:tabs>
              <w:ind w:leftChars="200" w:left="420"/>
              <w:outlineLvl w:val="1"/>
              <w:rPr>
                <w:rFonts w:hAnsi="宋体" w:cs="宋体"/>
                <w:kern w:val="0"/>
              </w:rPr>
            </w:pPr>
            <w:r w:rsidRPr="00137053">
              <w:rPr>
                <w:rFonts w:hAnsi="宋体" w:cs="宋体" w:hint="eastAsia"/>
                <w:kern w:val="0"/>
              </w:rPr>
              <w:t>B</w:t>
            </w:r>
          </w:p>
          <w:tbl>
            <w:tblPr>
              <w:tblStyle w:val="116"/>
              <w:tblW w:w="0" w:type="auto"/>
              <w:tblLook w:val="04A0" w:firstRow="1" w:lastRow="0" w:firstColumn="1" w:lastColumn="0" w:noHBand="0" w:noVBand="1"/>
            </w:tblPr>
            <w:tblGrid>
              <w:gridCol w:w="1473"/>
              <w:gridCol w:w="1472"/>
            </w:tblGrid>
            <w:tr w:rsidR="00137053" w:rsidRPr="00137053" w14:paraId="479F2B42" w14:textId="77777777" w:rsidTr="00A73051">
              <w:tc>
                <w:tcPr>
                  <w:tcW w:w="1477" w:type="dxa"/>
                </w:tcPr>
                <w:p w14:paraId="5181FD20" w14:textId="77777777" w:rsidR="00137053" w:rsidRPr="00137053" w:rsidRDefault="00137053" w:rsidP="00137053">
                  <w:pPr>
                    <w:widowControl/>
                    <w:tabs>
                      <w:tab w:val="left" w:pos="360"/>
                      <w:tab w:val="center" w:pos="4201"/>
                      <w:tab w:val="right" w:leader="dot" w:pos="9298"/>
                    </w:tabs>
                    <w:ind w:leftChars="200" w:left="420"/>
                    <w:outlineLvl w:val="1"/>
                    <w:rPr>
                      <w:rFonts w:hAnsi="宋体" w:cs="宋体"/>
                      <w:kern w:val="0"/>
                    </w:rPr>
                  </w:pPr>
                  <w:r w:rsidRPr="00137053">
                    <w:rPr>
                      <w:rFonts w:hAnsi="宋体" w:cs="宋体" w:hint="eastAsia"/>
                      <w:kern w:val="0"/>
                    </w:rPr>
                    <w:t>1</w:t>
                  </w:r>
                </w:p>
              </w:tc>
              <w:tc>
                <w:tcPr>
                  <w:tcW w:w="1477" w:type="dxa"/>
                </w:tcPr>
                <w:p w14:paraId="02D88627" w14:textId="77777777" w:rsidR="00137053" w:rsidRPr="00137053" w:rsidRDefault="00137053" w:rsidP="00137053">
                  <w:pPr>
                    <w:widowControl/>
                    <w:tabs>
                      <w:tab w:val="left" w:pos="360"/>
                      <w:tab w:val="center" w:pos="4201"/>
                      <w:tab w:val="right" w:leader="dot" w:pos="9298"/>
                    </w:tabs>
                    <w:ind w:leftChars="200" w:left="420"/>
                    <w:outlineLvl w:val="1"/>
                    <w:rPr>
                      <w:rFonts w:hAnsi="宋体" w:cs="宋体"/>
                      <w:kern w:val="0"/>
                    </w:rPr>
                  </w:pPr>
                  <w:r w:rsidRPr="00137053">
                    <w:rPr>
                      <w:rFonts w:hAnsi="宋体" w:cs="宋体" w:hint="eastAsia"/>
                      <w:kern w:val="0"/>
                    </w:rPr>
                    <w:t>2</w:t>
                  </w:r>
                </w:p>
              </w:tc>
            </w:tr>
            <w:tr w:rsidR="00137053" w:rsidRPr="00137053" w14:paraId="6A879530" w14:textId="77777777" w:rsidTr="00A73051">
              <w:tc>
                <w:tcPr>
                  <w:tcW w:w="1477" w:type="dxa"/>
                </w:tcPr>
                <w:p w14:paraId="404B5972" w14:textId="77777777" w:rsidR="00137053" w:rsidRPr="00137053" w:rsidRDefault="00137053" w:rsidP="00137053">
                  <w:pPr>
                    <w:widowControl/>
                    <w:tabs>
                      <w:tab w:val="left" w:pos="360"/>
                      <w:tab w:val="center" w:pos="4201"/>
                      <w:tab w:val="right" w:leader="dot" w:pos="9298"/>
                    </w:tabs>
                    <w:ind w:firstLineChars="200" w:firstLine="420"/>
                    <w:outlineLvl w:val="1"/>
                    <w:rPr>
                      <w:rFonts w:hAnsi="宋体" w:cs="宋体"/>
                      <w:kern w:val="0"/>
                    </w:rPr>
                  </w:pPr>
                  <w:r w:rsidRPr="00137053">
                    <w:rPr>
                      <w:rFonts w:hAnsi="宋体" w:cs="宋体" w:hint="eastAsia"/>
                      <w:kern w:val="0"/>
                    </w:rPr>
                    <w:t>3</w:t>
                  </w:r>
                </w:p>
              </w:tc>
              <w:tc>
                <w:tcPr>
                  <w:tcW w:w="1477" w:type="dxa"/>
                </w:tcPr>
                <w:p w14:paraId="25B34C6C" w14:textId="77777777" w:rsidR="00137053" w:rsidRPr="00137053" w:rsidRDefault="00137053" w:rsidP="00137053">
                  <w:pPr>
                    <w:widowControl/>
                    <w:tabs>
                      <w:tab w:val="left" w:pos="360"/>
                      <w:tab w:val="center" w:pos="4201"/>
                      <w:tab w:val="right" w:leader="dot" w:pos="9298"/>
                    </w:tabs>
                    <w:ind w:leftChars="200" w:left="420"/>
                    <w:outlineLvl w:val="1"/>
                    <w:rPr>
                      <w:rFonts w:hAnsi="宋体" w:cs="宋体"/>
                      <w:kern w:val="0"/>
                    </w:rPr>
                  </w:pPr>
                  <w:r w:rsidRPr="00137053">
                    <w:rPr>
                      <w:rFonts w:hAnsi="宋体" w:cs="宋体" w:hint="eastAsia"/>
                      <w:kern w:val="0"/>
                    </w:rPr>
                    <w:t>4</w:t>
                  </w:r>
                </w:p>
              </w:tc>
            </w:tr>
          </w:tbl>
          <w:p w14:paraId="6E7336FD" w14:textId="77777777" w:rsidR="00137053" w:rsidRPr="00137053" w:rsidRDefault="00137053" w:rsidP="00137053">
            <w:pPr>
              <w:widowControl/>
              <w:numPr>
                <w:ilvl w:val="0"/>
                <w:numId w:val="33"/>
              </w:numPr>
              <w:tabs>
                <w:tab w:val="left" w:pos="360"/>
                <w:tab w:val="center" w:pos="4201"/>
                <w:tab w:val="right" w:leader="dot" w:pos="9298"/>
              </w:tabs>
              <w:adjustRightInd w:val="0"/>
              <w:ind w:firstLineChars="200" w:firstLine="420"/>
              <w:outlineLvl w:val="1"/>
              <w:rPr>
                <w:rFonts w:hAnsi="宋体" w:cs="宋体"/>
                <w:kern w:val="0"/>
              </w:rPr>
            </w:pPr>
          </w:p>
        </w:tc>
        <w:tc>
          <w:tcPr>
            <w:tcW w:w="3171" w:type="dxa"/>
          </w:tcPr>
          <w:p w14:paraId="55117EF8" w14:textId="77777777" w:rsidR="00137053" w:rsidRPr="00137053" w:rsidRDefault="00137053" w:rsidP="00137053">
            <w:pPr>
              <w:widowControl/>
              <w:tabs>
                <w:tab w:val="left" w:pos="360"/>
                <w:tab w:val="center" w:pos="4201"/>
                <w:tab w:val="right" w:leader="dot" w:pos="9298"/>
              </w:tabs>
              <w:ind w:leftChars="200" w:left="420"/>
              <w:outlineLvl w:val="1"/>
              <w:rPr>
                <w:rFonts w:hAnsi="宋体" w:cs="宋体"/>
                <w:kern w:val="0"/>
              </w:rPr>
            </w:pPr>
            <w:r w:rsidRPr="00137053">
              <w:rPr>
                <w:rFonts w:hAnsi="宋体" w:cs="宋体" w:hint="eastAsia"/>
                <w:kern w:val="0"/>
              </w:rPr>
              <w:t>C</w:t>
            </w:r>
          </w:p>
          <w:tbl>
            <w:tblPr>
              <w:tblStyle w:val="116"/>
              <w:tblW w:w="0" w:type="auto"/>
              <w:tblLook w:val="04A0" w:firstRow="1" w:lastRow="0" w:firstColumn="1" w:lastColumn="0" w:noHBand="0" w:noVBand="1"/>
            </w:tblPr>
            <w:tblGrid>
              <w:gridCol w:w="1473"/>
              <w:gridCol w:w="1472"/>
            </w:tblGrid>
            <w:tr w:rsidR="00137053" w:rsidRPr="00137053" w14:paraId="19AABD53" w14:textId="77777777" w:rsidTr="00A73051">
              <w:tc>
                <w:tcPr>
                  <w:tcW w:w="1477" w:type="dxa"/>
                </w:tcPr>
                <w:p w14:paraId="1B40E210" w14:textId="77777777" w:rsidR="00137053" w:rsidRPr="00137053" w:rsidRDefault="00137053" w:rsidP="00137053">
                  <w:pPr>
                    <w:widowControl/>
                    <w:tabs>
                      <w:tab w:val="left" w:pos="360"/>
                      <w:tab w:val="center" w:pos="4201"/>
                      <w:tab w:val="right" w:leader="dot" w:pos="9298"/>
                    </w:tabs>
                    <w:ind w:leftChars="200" w:left="420"/>
                    <w:outlineLvl w:val="1"/>
                    <w:rPr>
                      <w:rFonts w:hAnsi="宋体" w:cs="宋体"/>
                      <w:kern w:val="0"/>
                    </w:rPr>
                  </w:pPr>
                  <w:r w:rsidRPr="00137053">
                    <w:rPr>
                      <w:rFonts w:hAnsi="宋体" w:cs="宋体" w:hint="eastAsia"/>
                      <w:kern w:val="0"/>
                    </w:rPr>
                    <w:t>1</w:t>
                  </w:r>
                </w:p>
              </w:tc>
              <w:tc>
                <w:tcPr>
                  <w:tcW w:w="1477" w:type="dxa"/>
                </w:tcPr>
                <w:p w14:paraId="232D3DDB" w14:textId="77777777" w:rsidR="00137053" w:rsidRPr="00137053" w:rsidRDefault="00137053" w:rsidP="00137053">
                  <w:pPr>
                    <w:widowControl/>
                    <w:tabs>
                      <w:tab w:val="left" w:pos="360"/>
                      <w:tab w:val="center" w:pos="4201"/>
                      <w:tab w:val="right" w:leader="dot" w:pos="9298"/>
                    </w:tabs>
                    <w:ind w:leftChars="200" w:left="420"/>
                    <w:outlineLvl w:val="1"/>
                    <w:rPr>
                      <w:rFonts w:hAnsi="宋体" w:cs="宋体"/>
                      <w:kern w:val="0"/>
                    </w:rPr>
                  </w:pPr>
                  <w:r w:rsidRPr="00137053">
                    <w:rPr>
                      <w:rFonts w:hAnsi="宋体" w:cs="宋体" w:hint="eastAsia"/>
                      <w:kern w:val="0"/>
                    </w:rPr>
                    <w:t>2</w:t>
                  </w:r>
                </w:p>
              </w:tc>
            </w:tr>
            <w:tr w:rsidR="00137053" w:rsidRPr="00137053" w14:paraId="2CB49324" w14:textId="77777777" w:rsidTr="00A73051">
              <w:tc>
                <w:tcPr>
                  <w:tcW w:w="1477" w:type="dxa"/>
                </w:tcPr>
                <w:p w14:paraId="462DC68F" w14:textId="77777777" w:rsidR="00137053" w:rsidRPr="00137053" w:rsidRDefault="00137053" w:rsidP="00137053">
                  <w:pPr>
                    <w:widowControl/>
                    <w:tabs>
                      <w:tab w:val="left" w:pos="360"/>
                      <w:tab w:val="center" w:pos="4201"/>
                      <w:tab w:val="right" w:leader="dot" w:pos="9298"/>
                    </w:tabs>
                    <w:ind w:firstLineChars="200" w:firstLine="420"/>
                    <w:outlineLvl w:val="1"/>
                    <w:rPr>
                      <w:rFonts w:hAnsi="宋体" w:cs="宋体"/>
                      <w:kern w:val="0"/>
                    </w:rPr>
                  </w:pPr>
                  <w:r w:rsidRPr="00137053">
                    <w:rPr>
                      <w:rFonts w:hAnsi="宋体" w:cs="宋体" w:hint="eastAsia"/>
                      <w:kern w:val="0"/>
                    </w:rPr>
                    <w:t>3</w:t>
                  </w:r>
                </w:p>
              </w:tc>
              <w:tc>
                <w:tcPr>
                  <w:tcW w:w="1477" w:type="dxa"/>
                </w:tcPr>
                <w:p w14:paraId="652738A2" w14:textId="77777777" w:rsidR="00137053" w:rsidRPr="00137053" w:rsidRDefault="00137053" w:rsidP="00137053">
                  <w:pPr>
                    <w:widowControl/>
                    <w:tabs>
                      <w:tab w:val="left" w:pos="360"/>
                      <w:tab w:val="center" w:pos="4201"/>
                      <w:tab w:val="right" w:leader="dot" w:pos="9298"/>
                    </w:tabs>
                    <w:ind w:leftChars="200" w:left="420"/>
                    <w:outlineLvl w:val="1"/>
                    <w:rPr>
                      <w:rFonts w:hAnsi="宋体" w:cs="宋体"/>
                      <w:kern w:val="0"/>
                    </w:rPr>
                  </w:pPr>
                  <w:r w:rsidRPr="00137053">
                    <w:rPr>
                      <w:rFonts w:hAnsi="宋体" w:cs="宋体" w:hint="eastAsia"/>
                      <w:kern w:val="0"/>
                    </w:rPr>
                    <w:t>4</w:t>
                  </w:r>
                </w:p>
              </w:tc>
            </w:tr>
          </w:tbl>
          <w:p w14:paraId="267DA253" w14:textId="77777777" w:rsidR="00137053" w:rsidRPr="00137053" w:rsidRDefault="00137053" w:rsidP="00137053">
            <w:pPr>
              <w:widowControl/>
              <w:numPr>
                <w:ilvl w:val="0"/>
                <w:numId w:val="33"/>
              </w:numPr>
              <w:tabs>
                <w:tab w:val="left" w:pos="360"/>
                <w:tab w:val="center" w:pos="4201"/>
                <w:tab w:val="right" w:leader="dot" w:pos="9298"/>
              </w:tabs>
              <w:adjustRightInd w:val="0"/>
              <w:ind w:firstLineChars="200" w:firstLine="420"/>
              <w:outlineLvl w:val="1"/>
              <w:rPr>
                <w:rFonts w:hAnsi="宋体" w:cs="宋体"/>
                <w:kern w:val="0"/>
              </w:rPr>
            </w:pPr>
          </w:p>
        </w:tc>
      </w:tr>
    </w:tbl>
    <w:p w14:paraId="061B76A3" w14:textId="77777777" w:rsidR="00137053" w:rsidRPr="00137053" w:rsidRDefault="00137053" w:rsidP="00137053">
      <w:pPr>
        <w:widowControl/>
        <w:tabs>
          <w:tab w:val="center" w:pos="4201"/>
          <w:tab w:val="right" w:leader="dot" w:pos="9298"/>
        </w:tabs>
        <w:autoSpaceDE w:val="0"/>
        <w:autoSpaceDN w:val="0"/>
        <w:ind w:firstLineChars="1400" w:firstLine="2940"/>
        <w:outlineLvl w:val="1"/>
        <w:rPr>
          <w:rFonts w:ascii="宋体" w:hAnsi="宋体" w:cs="宋体"/>
          <w:kern w:val="0"/>
        </w:rPr>
      </w:pPr>
      <w:r w:rsidRPr="00137053">
        <w:rPr>
          <w:rFonts w:ascii="宋体" w:hAnsi="宋体" w:cs="宋体" w:hint="eastAsia"/>
          <w:kern w:val="0"/>
        </w:rPr>
        <w:t>图A.1 当归整个生育期的观测观测</w:t>
      </w:r>
    </w:p>
    <w:tbl>
      <w:tblPr>
        <w:tblpPr w:leftFromText="180" w:rightFromText="180" w:vertAnchor="text" w:horzAnchor="page" w:tblpXSpec="center" w:tblpY="224"/>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220"/>
        <w:gridCol w:w="3220"/>
      </w:tblGrid>
      <w:tr w:rsidR="00137053" w:rsidRPr="00137053" w14:paraId="4E01E260" w14:textId="77777777" w:rsidTr="00A73051">
        <w:trPr>
          <w:cantSplit/>
          <w:trHeight w:val="360"/>
          <w:jc w:val="center"/>
        </w:trPr>
        <w:tc>
          <w:tcPr>
            <w:tcW w:w="3220" w:type="dxa"/>
            <w:tcBorders>
              <w:top w:val="single" w:sz="4" w:space="0" w:color="000000"/>
              <w:left w:val="single" w:sz="4" w:space="0" w:color="000000"/>
              <w:bottom w:val="single" w:sz="4" w:space="0" w:color="000000"/>
              <w:right w:val="single" w:sz="4" w:space="0" w:color="000000"/>
            </w:tcBorders>
          </w:tcPr>
          <w:p w14:paraId="66A30775" w14:textId="77777777" w:rsidR="00137053" w:rsidRPr="00137053" w:rsidRDefault="00137053" w:rsidP="00137053">
            <w:pPr>
              <w:adjustRightInd w:val="0"/>
              <w:spacing w:line="400" w:lineRule="exact"/>
              <w:jc w:val="left"/>
              <w:outlineLvl w:val="1"/>
              <w:rPr>
                <w:rFonts w:ascii="宋体" w:hAnsi="宋体" w:cs="宋体"/>
              </w:rPr>
            </w:pPr>
            <w:r w:rsidRPr="00137053">
              <w:rPr>
                <w:rFonts w:ascii="宋体" w:hAnsi="宋体" w:cs="宋体" w:hint="eastAsia"/>
              </w:rPr>
              <w:t>(1)土壤湿度观测小区</w:t>
            </w:r>
          </w:p>
        </w:tc>
        <w:tc>
          <w:tcPr>
            <w:tcW w:w="3220" w:type="dxa"/>
            <w:vMerge w:val="restart"/>
            <w:tcBorders>
              <w:top w:val="single" w:sz="4" w:space="0" w:color="000000"/>
              <w:left w:val="single" w:sz="4" w:space="0" w:color="auto"/>
              <w:bottom w:val="single" w:sz="4" w:space="0" w:color="000000"/>
              <w:right w:val="single" w:sz="4" w:space="0" w:color="000000"/>
            </w:tcBorders>
          </w:tcPr>
          <w:p w14:paraId="2314980E" w14:textId="52DA5739" w:rsidR="00137053" w:rsidRPr="00137053" w:rsidRDefault="00137053" w:rsidP="00137053">
            <w:pPr>
              <w:adjustRightInd w:val="0"/>
              <w:spacing w:line="400" w:lineRule="exact"/>
              <w:jc w:val="left"/>
              <w:outlineLvl w:val="1"/>
              <w:rPr>
                <w:rFonts w:ascii="宋体" w:hAnsi="宋体" w:cs="宋体"/>
              </w:rPr>
            </w:pPr>
            <w:r w:rsidRPr="00137053">
              <w:rPr>
                <w:rFonts w:ascii="宋体" w:hAnsi="宋体" w:cs="宋体" w:hint="eastAsia"/>
              </w:rPr>
              <w:t xml:space="preserve">第2年　　　　　</w:t>
            </w:r>
          </w:p>
          <w:p w14:paraId="681A24C7" w14:textId="77777777" w:rsidR="00137053" w:rsidRPr="00137053" w:rsidRDefault="00137053" w:rsidP="00137053">
            <w:pPr>
              <w:adjustRightInd w:val="0"/>
              <w:spacing w:line="400" w:lineRule="exact"/>
              <w:jc w:val="left"/>
              <w:outlineLvl w:val="1"/>
              <w:rPr>
                <w:rFonts w:ascii="宋体" w:hAnsi="宋体" w:cs="宋体"/>
              </w:rPr>
            </w:pPr>
            <w:r w:rsidRPr="00137053">
              <w:rPr>
                <w:rFonts w:ascii="宋体" w:hAnsi="宋体" w:cs="宋体" w:hint="eastAsia"/>
              </w:rPr>
              <w:t xml:space="preserve">　　　　　　　　　　　　　　</w:t>
            </w:r>
          </w:p>
        </w:tc>
      </w:tr>
      <w:tr w:rsidR="00137053" w:rsidRPr="00137053" w14:paraId="1191B8EE" w14:textId="77777777" w:rsidTr="00A73051">
        <w:trPr>
          <w:cantSplit/>
          <w:trHeight w:val="360"/>
          <w:jc w:val="center"/>
        </w:trPr>
        <w:tc>
          <w:tcPr>
            <w:tcW w:w="3220" w:type="dxa"/>
            <w:tcBorders>
              <w:top w:val="single" w:sz="4" w:space="0" w:color="auto"/>
              <w:left w:val="single" w:sz="4" w:space="0" w:color="000000"/>
              <w:bottom w:val="single" w:sz="4" w:space="0" w:color="000000"/>
              <w:right w:val="single" w:sz="4" w:space="0" w:color="000000"/>
            </w:tcBorders>
          </w:tcPr>
          <w:p w14:paraId="39564EEC" w14:textId="77777777" w:rsidR="00137053" w:rsidRPr="00137053" w:rsidRDefault="00137053" w:rsidP="00137053">
            <w:pPr>
              <w:adjustRightInd w:val="0"/>
              <w:spacing w:line="400" w:lineRule="exact"/>
              <w:jc w:val="left"/>
              <w:outlineLvl w:val="1"/>
              <w:rPr>
                <w:rFonts w:ascii="宋体" w:hAnsi="宋体" w:cs="宋体"/>
              </w:rPr>
            </w:pPr>
            <w:r w:rsidRPr="00137053">
              <w:rPr>
                <w:rFonts w:ascii="宋体" w:hAnsi="宋体" w:cs="宋体" w:hint="eastAsia"/>
              </w:rPr>
              <w:t>(2)生育期观测小区第1年</w:t>
            </w:r>
          </w:p>
        </w:tc>
        <w:tc>
          <w:tcPr>
            <w:tcW w:w="3220" w:type="dxa"/>
            <w:vMerge/>
            <w:tcBorders>
              <w:top w:val="single" w:sz="4" w:space="0" w:color="auto"/>
              <w:left w:val="single" w:sz="4" w:space="0" w:color="auto"/>
              <w:bottom w:val="single" w:sz="4" w:space="0" w:color="auto"/>
              <w:right w:val="single" w:sz="4" w:space="0" w:color="auto"/>
            </w:tcBorders>
          </w:tcPr>
          <w:p w14:paraId="3F1E899A" w14:textId="77777777" w:rsidR="00137053" w:rsidRPr="00137053" w:rsidRDefault="00137053" w:rsidP="00137053">
            <w:pPr>
              <w:adjustRightInd w:val="0"/>
              <w:spacing w:line="400" w:lineRule="exact"/>
              <w:outlineLvl w:val="1"/>
              <w:rPr>
                <w:rFonts w:ascii="宋体" w:hAnsi="宋体" w:cs="宋体"/>
              </w:rPr>
            </w:pPr>
          </w:p>
        </w:tc>
      </w:tr>
      <w:tr w:rsidR="00137053" w:rsidRPr="00137053" w14:paraId="57CF7227" w14:textId="77777777" w:rsidTr="00A73051">
        <w:trPr>
          <w:cantSplit/>
          <w:trHeight w:val="360"/>
          <w:jc w:val="center"/>
        </w:trPr>
        <w:tc>
          <w:tcPr>
            <w:tcW w:w="3220" w:type="dxa"/>
            <w:tcBorders>
              <w:top w:val="single" w:sz="4" w:space="0" w:color="auto"/>
              <w:left w:val="single" w:sz="4" w:space="0" w:color="000000"/>
              <w:bottom w:val="single" w:sz="4" w:space="0" w:color="000000"/>
              <w:right w:val="single" w:sz="4" w:space="0" w:color="000000"/>
            </w:tcBorders>
          </w:tcPr>
          <w:p w14:paraId="1E705017" w14:textId="77777777" w:rsidR="00137053" w:rsidRPr="00137053" w:rsidRDefault="00137053" w:rsidP="00137053">
            <w:pPr>
              <w:adjustRightInd w:val="0"/>
              <w:spacing w:line="400" w:lineRule="exact"/>
              <w:jc w:val="left"/>
              <w:outlineLvl w:val="1"/>
              <w:rPr>
                <w:rFonts w:ascii="宋体" w:hAnsi="宋体" w:cs="宋体"/>
              </w:rPr>
            </w:pPr>
            <w:r w:rsidRPr="00137053">
              <w:rPr>
                <w:rFonts w:ascii="宋体" w:hAnsi="宋体" w:cs="宋体" w:hint="eastAsia"/>
              </w:rPr>
              <w:t>(3)高度观测小区</w:t>
            </w:r>
          </w:p>
        </w:tc>
        <w:tc>
          <w:tcPr>
            <w:tcW w:w="3220" w:type="dxa"/>
            <w:vMerge/>
            <w:tcBorders>
              <w:top w:val="single" w:sz="4" w:space="0" w:color="auto"/>
              <w:left w:val="single" w:sz="4" w:space="0" w:color="auto"/>
              <w:bottom w:val="single" w:sz="4" w:space="0" w:color="auto"/>
              <w:right w:val="single" w:sz="4" w:space="0" w:color="auto"/>
            </w:tcBorders>
          </w:tcPr>
          <w:p w14:paraId="55BD3CB9" w14:textId="77777777" w:rsidR="00137053" w:rsidRPr="00137053" w:rsidRDefault="00137053" w:rsidP="00137053">
            <w:pPr>
              <w:adjustRightInd w:val="0"/>
              <w:spacing w:line="400" w:lineRule="exact"/>
              <w:outlineLvl w:val="1"/>
              <w:rPr>
                <w:rFonts w:ascii="宋体" w:hAnsi="宋体" w:cs="宋体"/>
              </w:rPr>
            </w:pPr>
          </w:p>
        </w:tc>
      </w:tr>
      <w:tr w:rsidR="00137053" w:rsidRPr="00137053" w14:paraId="3F635A8A" w14:textId="77777777" w:rsidTr="00A73051">
        <w:trPr>
          <w:cantSplit/>
          <w:trHeight w:val="360"/>
          <w:jc w:val="center"/>
        </w:trPr>
        <w:tc>
          <w:tcPr>
            <w:tcW w:w="3220" w:type="dxa"/>
            <w:tcBorders>
              <w:top w:val="single" w:sz="4" w:space="0" w:color="auto"/>
              <w:left w:val="single" w:sz="4" w:space="0" w:color="000000"/>
              <w:bottom w:val="single" w:sz="4" w:space="0" w:color="000000"/>
              <w:right w:val="single" w:sz="4" w:space="0" w:color="000000"/>
            </w:tcBorders>
          </w:tcPr>
          <w:p w14:paraId="4C5B200D" w14:textId="77777777" w:rsidR="00137053" w:rsidRPr="00137053" w:rsidRDefault="00137053" w:rsidP="00137053">
            <w:pPr>
              <w:adjustRightInd w:val="0"/>
              <w:spacing w:line="400" w:lineRule="exact"/>
              <w:jc w:val="left"/>
              <w:outlineLvl w:val="1"/>
              <w:rPr>
                <w:rFonts w:ascii="宋体" w:hAnsi="宋体" w:cs="宋体"/>
              </w:rPr>
            </w:pPr>
            <w:r w:rsidRPr="00137053">
              <w:rPr>
                <w:rFonts w:ascii="宋体" w:hAnsi="宋体" w:cs="宋体" w:hint="eastAsia"/>
              </w:rPr>
              <w:t>(4)产量测定小区</w:t>
            </w:r>
          </w:p>
        </w:tc>
        <w:tc>
          <w:tcPr>
            <w:tcW w:w="3220" w:type="dxa"/>
            <w:vMerge/>
            <w:tcBorders>
              <w:top w:val="single" w:sz="4" w:space="0" w:color="auto"/>
              <w:left w:val="single" w:sz="4" w:space="0" w:color="auto"/>
              <w:bottom w:val="single" w:sz="4" w:space="0" w:color="auto"/>
              <w:right w:val="single" w:sz="4" w:space="0" w:color="auto"/>
            </w:tcBorders>
          </w:tcPr>
          <w:p w14:paraId="5EE9836A" w14:textId="77777777" w:rsidR="00137053" w:rsidRPr="00137053" w:rsidRDefault="00137053" w:rsidP="00137053">
            <w:pPr>
              <w:adjustRightInd w:val="0"/>
              <w:spacing w:line="400" w:lineRule="exact"/>
              <w:outlineLvl w:val="1"/>
              <w:rPr>
                <w:rFonts w:ascii="宋体" w:hAnsi="宋体" w:cs="宋体"/>
              </w:rPr>
            </w:pPr>
          </w:p>
        </w:tc>
      </w:tr>
      <w:tr w:rsidR="00137053" w:rsidRPr="00137053" w14:paraId="473477CE" w14:textId="77777777" w:rsidTr="00A73051">
        <w:trPr>
          <w:trHeight w:val="1230"/>
          <w:jc w:val="center"/>
        </w:trPr>
        <w:tc>
          <w:tcPr>
            <w:tcW w:w="3220" w:type="dxa"/>
            <w:tcBorders>
              <w:top w:val="single" w:sz="4" w:space="0" w:color="auto"/>
              <w:left w:val="single" w:sz="4" w:space="0" w:color="000000"/>
              <w:bottom w:val="single" w:sz="4" w:space="0" w:color="000000"/>
              <w:right w:val="single" w:sz="4" w:space="0" w:color="000000"/>
            </w:tcBorders>
          </w:tcPr>
          <w:p w14:paraId="61954296" w14:textId="77777777" w:rsidR="00137053" w:rsidRPr="00137053" w:rsidRDefault="00137053" w:rsidP="00137053">
            <w:pPr>
              <w:adjustRightInd w:val="0"/>
              <w:spacing w:line="400" w:lineRule="exact"/>
              <w:jc w:val="left"/>
              <w:outlineLvl w:val="1"/>
              <w:rPr>
                <w:rFonts w:ascii="宋体" w:hAnsi="宋体" w:cs="宋体"/>
              </w:rPr>
            </w:pPr>
            <w:r w:rsidRPr="00137053">
              <w:rPr>
                <w:rFonts w:ascii="宋体" w:hAnsi="宋体" w:cs="宋体" w:hint="eastAsia"/>
              </w:rPr>
              <w:t>第4年</w:t>
            </w:r>
          </w:p>
        </w:tc>
        <w:tc>
          <w:tcPr>
            <w:tcW w:w="3220" w:type="dxa"/>
            <w:tcBorders>
              <w:top w:val="single" w:sz="4" w:space="0" w:color="auto"/>
              <w:left w:val="single" w:sz="4" w:space="0" w:color="auto"/>
              <w:bottom w:val="single" w:sz="4" w:space="0" w:color="000000"/>
              <w:right w:val="single" w:sz="4" w:space="0" w:color="000000"/>
            </w:tcBorders>
          </w:tcPr>
          <w:p w14:paraId="36286842" w14:textId="77777777" w:rsidR="00137053" w:rsidRPr="00137053" w:rsidRDefault="00137053" w:rsidP="00137053">
            <w:pPr>
              <w:adjustRightInd w:val="0"/>
              <w:spacing w:line="400" w:lineRule="exact"/>
              <w:jc w:val="left"/>
              <w:outlineLvl w:val="1"/>
              <w:rPr>
                <w:rFonts w:ascii="宋体" w:hAnsi="宋体" w:cs="宋体"/>
              </w:rPr>
            </w:pPr>
            <w:r w:rsidRPr="00137053">
              <w:rPr>
                <w:rFonts w:ascii="宋体" w:hAnsi="宋体" w:cs="宋体" w:hint="eastAsia"/>
              </w:rPr>
              <w:t>第3年</w:t>
            </w:r>
          </w:p>
        </w:tc>
      </w:tr>
    </w:tbl>
    <w:p w14:paraId="42E4ECC8" w14:textId="77777777" w:rsidR="00137053" w:rsidRPr="00137053" w:rsidRDefault="00137053" w:rsidP="00137053">
      <w:pPr>
        <w:widowControl/>
        <w:tabs>
          <w:tab w:val="center" w:pos="4201"/>
          <w:tab w:val="right" w:leader="dot" w:pos="9298"/>
        </w:tabs>
        <w:autoSpaceDE w:val="0"/>
        <w:autoSpaceDN w:val="0"/>
        <w:ind w:firstLineChars="200" w:firstLine="420"/>
        <w:outlineLvl w:val="1"/>
        <w:rPr>
          <w:rFonts w:ascii="宋体" w:hAnsi="宋体" w:cs="宋体"/>
          <w:kern w:val="0"/>
        </w:rPr>
      </w:pPr>
    </w:p>
    <w:p w14:paraId="635C916A" w14:textId="77777777" w:rsidR="00137053" w:rsidRPr="00137053" w:rsidRDefault="00137053" w:rsidP="00137053">
      <w:pPr>
        <w:widowControl/>
        <w:tabs>
          <w:tab w:val="center" w:pos="4201"/>
          <w:tab w:val="right" w:leader="dot" w:pos="9298"/>
        </w:tabs>
        <w:autoSpaceDE w:val="0"/>
        <w:autoSpaceDN w:val="0"/>
        <w:ind w:firstLineChars="200" w:firstLine="420"/>
        <w:outlineLvl w:val="1"/>
        <w:rPr>
          <w:rFonts w:ascii="宋体" w:hAnsi="宋体" w:cs="宋体"/>
          <w:kern w:val="0"/>
        </w:rPr>
      </w:pPr>
    </w:p>
    <w:p w14:paraId="71438AC3" w14:textId="77777777" w:rsidR="00137053" w:rsidRPr="00137053" w:rsidRDefault="00137053" w:rsidP="00137053">
      <w:pPr>
        <w:adjustRightInd w:val="0"/>
        <w:snapToGrid w:val="0"/>
        <w:spacing w:line="374" w:lineRule="atLeast"/>
        <w:outlineLvl w:val="1"/>
        <w:rPr>
          <w:rFonts w:ascii="宋体" w:hAnsi="宋体" w:cs="宋体"/>
        </w:rPr>
      </w:pPr>
    </w:p>
    <w:p w14:paraId="472F5353" w14:textId="77777777" w:rsidR="00137053" w:rsidRPr="00137053" w:rsidRDefault="00137053" w:rsidP="00137053">
      <w:pPr>
        <w:adjustRightInd w:val="0"/>
        <w:snapToGrid w:val="0"/>
        <w:spacing w:line="374" w:lineRule="atLeast"/>
        <w:outlineLvl w:val="1"/>
        <w:rPr>
          <w:rFonts w:ascii="宋体" w:hAnsi="宋体" w:cs="宋体"/>
        </w:rPr>
      </w:pPr>
    </w:p>
    <w:p w14:paraId="7D9C73FC" w14:textId="77777777" w:rsidR="00137053" w:rsidRPr="00137053" w:rsidRDefault="00137053" w:rsidP="00137053">
      <w:pPr>
        <w:adjustRightInd w:val="0"/>
        <w:snapToGrid w:val="0"/>
        <w:spacing w:line="374" w:lineRule="atLeast"/>
        <w:outlineLvl w:val="1"/>
        <w:rPr>
          <w:rFonts w:ascii="宋体" w:hAnsi="宋体" w:cs="宋体"/>
        </w:rPr>
      </w:pPr>
    </w:p>
    <w:p w14:paraId="761A8CC5" w14:textId="77777777" w:rsidR="00137053" w:rsidRPr="00137053" w:rsidRDefault="00137053" w:rsidP="00137053">
      <w:pPr>
        <w:adjustRightInd w:val="0"/>
        <w:snapToGrid w:val="0"/>
        <w:spacing w:line="374" w:lineRule="atLeast"/>
        <w:outlineLvl w:val="1"/>
        <w:rPr>
          <w:rFonts w:ascii="宋体" w:hAnsi="宋体" w:cs="宋体"/>
        </w:rPr>
      </w:pPr>
    </w:p>
    <w:p w14:paraId="73975614" w14:textId="77777777" w:rsidR="00137053" w:rsidRPr="00137053" w:rsidRDefault="00137053" w:rsidP="00137053">
      <w:pPr>
        <w:adjustRightInd w:val="0"/>
        <w:snapToGrid w:val="0"/>
        <w:spacing w:line="374" w:lineRule="atLeast"/>
        <w:outlineLvl w:val="1"/>
        <w:rPr>
          <w:rFonts w:ascii="宋体" w:hAnsi="宋体" w:cs="宋体"/>
        </w:rPr>
      </w:pPr>
    </w:p>
    <w:p w14:paraId="0FCE287E" w14:textId="77777777" w:rsidR="00137053" w:rsidRPr="00137053" w:rsidRDefault="00137053" w:rsidP="00137053">
      <w:pPr>
        <w:adjustRightInd w:val="0"/>
        <w:snapToGrid w:val="0"/>
        <w:spacing w:line="374" w:lineRule="atLeast"/>
        <w:outlineLvl w:val="1"/>
        <w:rPr>
          <w:rFonts w:ascii="宋体" w:hAnsi="宋体" w:cs="宋体"/>
        </w:rPr>
      </w:pPr>
    </w:p>
    <w:p w14:paraId="72F41A8D" w14:textId="77777777" w:rsidR="00137053" w:rsidRPr="00137053" w:rsidRDefault="00137053" w:rsidP="00137053">
      <w:pPr>
        <w:adjustRightInd w:val="0"/>
        <w:snapToGrid w:val="0"/>
        <w:spacing w:line="374" w:lineRule="atLeast"/>
        <w:outlineLvl w:val="1"/>
        <w:rPr>
          <w:rFonts w:ascii="宋体" w:hAnsi="宋体" w:cs="宋体"/>
        </w:rPr>
      </w:pPr>
    </w:p>
    <w:p w14:paraId="19AB7695" w14:textId="77777777" w:rsidR="00137053" w:rsidRPr="00137053" w:rsidRDefault="00137053" w:rsidP="00137053">
      <w:pPr>
        <w:adjustRightInd w:val="0"/>
        <w:snapToGrid w:val="0"/>
        <w:spacing w:line="374" w:lineRule="atLeast"/>
        <w:ind w:firstLineChars="400" w:firstLine="840"/>
        <w:jc w:val="center"/>
        <w:outlineLvl w:val="1"/>
        <w:rPr>
          <w:rFonts w:ascii="宋体" w:hAnsi="宋体" w:cs="宋体"/>
          <w:color w:val="000000"/>
        </w:rPr>
      </w:pPr>
      <w:r w:rsidRPr="00137053">
        <w:rPr>
          <w:rFonts w:ascii="宋体" w:hAnsi="宋体" w:cs="宋体" w:hint="eastAsia"/>
          <w:color w:val="000000"/>
        </w:rPr>
        <w:t>图A.2 观测区域当年观测小区分布图</w:t>
      </w:r>
    </w:p>
    <w:p w14:paraId="4380B0A2" w14:textId="77777777" w:rsidR="00137053" w:rsidRPr="00733A1B" w:rsidRDefault="00137053" w:rsidP="00733A1B">
      <w:pPr>
        <w:pStyle w:val="afffffffa"/>
        <w:spacing w:beforeLines="50" w:before="156" w:afterLines="50" w:after="156"/>
        <w:ind w:firstLine="420"/>
        <w:rPr>
          <w:rFonts w:ascii="黑体" w:eastAsia="黑体" w:hAnsi="黑体"/>
        </w:rPr>
      </w:pPr>
      <w:r w:rsidRPr="00733A1B">
        <w:rPr>
          <w:rFonts w:ascii="黑体" w:eastAsia="黑体" w:hAnsi="黑体" w:hint="eastAsia"/>
        </w:rPr>
        <w:t>A.3　观测地段资料记载</w:t>
      </w:r>
    </w:p>
    <w:p w14:paraId="3B05060D" w14:textId="77777777" w:rsidR="00137053" w:rsidRDefault="00137053" w:rsidP="00137053">
      <w:pPr>
        <w:pStyle w:val="afffffffa"/>
        <w:ind w:firstLine="420"/>
      </w:pPr>
      <w:r>
        <w:rPr>
          <w:rFonts w:hint="eastAsia"/>
        </w:rPr>
        <w:t>A.3.1　观测地段综合平面示意图的内容应包括：</w:t>
      </w:r>
    </w:p>
    <w:p w14:paraId="4AC5FA56" w14:textId="77777777" w:rsidR="00137053" w:rsidRDefault="00137053" w:rsidP="00E44226">
      <w:pPr>
        <w:pStyle w:val="afffffffa"/>
        <w:ind w:firstLineChars="400" w:firstLine="840"/>
      </w:pPr>
      <w:r>
        <w:rPr>
          <w:rFonts w:hint="eastAsia"/>
        </w:rPr>
        <w:t>a)</w:t>
      </w:r>
      <w:r>
        <w:rPr>
          <w:rFonts w:hint="eastAsia"/>
        </w:rPr>
        <w:tab/>
        <w:t>观测地段的位置、编号；</w:t>
      </w:r>
    </w:p>
    <w:p w14:paraId="28219860" w14:textId="77777777" w:rsidR="00137053" w:rsidRDefault="00137053" w:rsidP="00E44226">
      <w:pPr>
        <w:pStyle w:val="afffffffa"/>
        <w:ind w:firstLineChars="400" w:firstLine="840"/>
      </w:pPr>
      <w:r>
        <w:rPr>
          <w:rFonts w:hint="eastAsia"/>
        </w:rPr>
        <w:t>b)</w:t>
      </w:r>
      <w:r>
        <w:rPr>
          <w:rFonts w:hint="eastAsia"/>
        </w:rPr>
        <w:tab/>
        <w:t>气象观测场的位置；</w:t>
      </w:r>
    </w:p>
    <w:p w14:paraId="2BDF5A44" w14:textId="77777777" w:rsidR="00137053" w:rsidRDefault="00137053" w:rsidP="00E44226">
      <w:pPr>
        <w:pStyle w:val="afffffffa"/>
        <w:ind w:firstLineChars="400" w:firstLine="840"/>
      </w:pPr>
      <w:r>
        <w:rPr>
          <w:rFonts w:hint="eastAsia"/>
        </w:rPr>
        <w:t>c)</w:t>
      </w:r>
      <w:r>
        <w:rPr>
          <w:rFonts w:hint="eastAsia"/>
        </w:rPr>
        <w:tab/>
        <w:t>观测场和观测地段的环境条件，如村庄、树林、果园、山坡、河流、渠道、湖泊、水库及铁路、公路和田间大道的位置；</w:t>
      </w:r>
    </w:p>
    <w:p w14:paraId="3296AFCE" w14:textId="77777777" w:rsidR="00137053" w:rsidRDefault="00137053" w:rsidP="00E44226">
      <w:pPr>
        <w:pStyle w:val="afffffffa"/>
        <w:ind w:firstLineChars="400" w:firstLine="840"/>
      </w:pPr>
      <w:r>
        <w:rPr>
          <w:rFonts w:hint="eastAsia"/>
        </w:rPr>
        <w:lastRenderedPageBreak/>
        <w:t>d)</w:t>
      </w:r>
      <w:r>
        <w:rPr>
          <w:rFonts w:hint="eastAsia"/>
        </w:rPr>
        <w:tab/>
        <w:t>其他建筑物和障碍物的方位和高度。</w:t>
      </w:r>
    </w:p>
    <w:p w14:paraId="59E34827" w14:textId="77777777" w:rsidR="00137053" w:rsidRDefault="00137053" w:rsidP="00137053">
      <w:pPr>
        <w:pStyle w:val="afffffffa"/>
        <w:ind w:firstLine="420"/>
      </w:pPr>
      <w:r>
        <w:rPr>
          <w:rFonts w:hint="eastAsia"/>
        </w:rPr>
        <w:t>A.3.2　观测地段的说明应包括：</w:t>
      </w:r>
    </w:p>
    <w:p w14:paraId="7F53E398" w14:textId="77777777" w:rsidR="00137053" w:rsidRDefault="00137053" w:rsidP="00E44226">
      <w:pPr>
        <w:pStyle w:val="afffffffa"/>
        <w:ind w:firstLineChars="400" w:firstLine="840"/>
      </w:pPr>
      <w:r>
        <w:rPr>
          <w:rFonts w:hint="eastAsia"/>
        </w:rPr>
        <w:t>a)</w:t>
      </w:r>
      <w:r>
        <w:rPr>
          <w:rFonts w:hint="eastAsia"/>
        </w:rPr>
        <w:tab/>
        <w:t>地段编号；</w:t>
      </w:r>
    </w:p>
    <w:p w14:paraId="504F3FD8" w14:textId="77777777" w:rsidR="00137053" w:rsidRDefault="00137053" w:rsidP="00E44226">
      <w:pPr>
        <w:pStyle w:val="afffffffa"/>
        <w:ind w:firstLineChars="400" w:firstLine="840"/>
      </w:pPr>
      <w:r>
        <w:rPr>
          <w:rFonts w:hint="eastAsia"/>
        </w:rPr>
        <w:t>b)</w:t>
      </w:r>
      <w:r>
        <w:rPr>
          <w:rFonts w:hint="eastAsia"/>
        </w:rPr>
        <w:tab/>
        <w:t>地段土地使用单位名称或个人姓名；</w:t>
      </w:r>
    </w:p>
    <w:p w14:paraId="0B51249A" w14:textId="77777777" w:rsidR="00137053" w:rsidRDefault="00137053" w:rsidP="00E44226">
      <w:pPr>
        <w:pStyle w:val="afffffffa"/>
        <w:ind w:firstLineChars="400" w:firstLine="840"/>
      </w:pPr>
      <w:r>
        <w:rPr>
          <w:rFonts w:hint="eastAsia"/>
        </w:rPr>
        <w:t>c)</w:t>
      </w:r>
      <w:r>
        <w:rPr>
          <w:rFonts w:hint="eastAsia"/>
        </w:rPr>
        <w:tab/>
        <w:t>地段所在地的地形（山地、丘陵、平原、盆地）、地势（坡地的坡向、坡度等）及面积（hm2）；</w:t>
      </w:r>
    </w:p>
    <w:p w14:paraId="42F5E756" w14:textId="77777777" w:rsidR="00137053" w:rsidRDefault="00137053" w:rsidP="00E44226">
      <w:pPr>
        <w:pStyle w:val="afffffffa"/>
        <w:ind w:firstLineChars="400" w:firstLine="840"/>
      </w:pPr>
      <w:r>
        <w:rPr>
          <w:rFonts w:hint="eastAsia"/>
        </w:rPr>
        <w:t>d)</w:t>
      </w:r>
      <w:r>
        <w:rPr>
          <w:rFonts w:hint="eastAsia"/>
        </w:rPr>
        <w:tab/>
        <w:t>地段距气候观测场的直线距离、方位和海拔高度；</w:t>
      </w:r>
    </w:p>
    <w:p w14:paraId="6EB89B57" w14:textId="77777777" w:rsidR="00137053" w:rsidRDefault="00137053" w:rsidP="00E44226">
      <w:pPr>
        <w:pStyle w:val="afffffffa"/>
        <w:ind w:firstLineChars="400" w:firstLine="840"/>
      </w:pPr>
      <w:r>
        <w:rPr>
          <w:rFonts w:hint="eastAsia"/>
        </w:rPr>
        <w:t>e)</w:t>
      </w:r>
      <w:r>
        <w:rPr>
          <w:rFonts w:hint="eastAsia"/>
        </w:rPr>
        <w:tab/>
        <w:t>地段环境条件，如房屋、树林、水体、道路等的方位和距离；</w:t>
      </w:r>
    </w:p>
    <w:p w14:paraId="3B2C5549" w14:textId="77777777" w:rsidR="00137053" w:rsidRDefault="00137053" w:rsidP="00E44226">
      <w:pPr>
        <w:pStyle w:val="afffffffa"/>
        <w:ind w:firstLineChars="400" w:firstLine="840"/>
      </w:pPr>
      <w:r>
        <w:rPr>
          <w:rFonts w:hint="eastAsia"/>
        </w:rPr>
        <w:t>f)</w:t>
      </w:r>
      <w:r>
        <w:rPr>
          <w:rFonts w:hint="eastAsia"/>
        </w:rPr>
        <w:tab/>
        <w:t>地段的种植制度及前茬作物（近三年），包括熟制、轮作作物和前茬作物；</w:t>
      </w:r>
    </w:p>
    <w:p w14:paraId="2ED0B4F3" w14:textId="77777777" w:rsidR="00137053" w:rsidRDefault="00137053" w:rsidP="00E44226">
      <w:pPr>
        <w:pStyle w:val="afffffffa"/>
        <w:ind w:firstLineChars="400" w:firstLine="840"/>
      </w:pPr>
      <w:r>
        <w:rPr>
          <w:rFonts w:hint="eastAsia"/>
        </w:rPr>
        <w:t>g)</w:t>
      </w:r>
      <w:r>
        <w:rPr>
          <w:rFonts w:hint="eastAsia"/>
        </w:rPr>
        <w:tab/>
        <w:t>地段灌溉条件，包括有无灌溉条件、保证程度及水源和灌溉设施；</w:t>
      </w:r>
    </w:p>
    <w:p w14:paraId="17BAA98B" w14:textId="77777777" w:rsidR="00137053" w:rsidRDefault="00137053" w:rsidP="00E44226">
      <w:pPr>
        <w:pStyle w:val="afffffffa"/>
        <w:ind w:firstLineChars="400" w:firstLine="840"/>
      </w:pPr>
      <w:r>
        <w:rPr>
          <w:rFonts w:hint="eastAsia"/>
        </w:rPr>
        <w:t>h)</w:t>
      </w:r>
      <w:r>
        <w:rPr>
          <w:rFonts w:hint="eastAsia"/>
        </w:rPr>
        <w:tab/>
        <w:t>地段地下水位深度，记“大于2m”或“小于2m”；</w:t>
      </w:r>
    </w:p>
    <w:p w14:paraId="6F06F61C" w14:textId="77777777" w:rsidR="00137053" w:rsidRDefault="00137053" w:rsidP="00E44226">
      <w:pPr>
        <w:pStyle w:val="afffffffa"/>
        <w:ind w:firstLineChars="400" w:firstLine="840"/>
      </w:pPr>
      <w:r>
        <w:rPr>
          <w:rFonts w:hint="eastAsia"/>
        </w:rPr>
        <w:t>i)</w:t>
      </w:r>
      <w:r>
        <w:rPr>
          <w:rFonts w:hint="eastAsia"/>
        </w:rPr>
        <w:tab/>
        <w:t>地段土壤状况，包括土壤质地（沙土、壤土、沙壤土等）、土壤酸碱度（酸、中、碱）和肥力（上、中、下）情况等；</w:t>
      </w:r>
    </w:p>
    <w:p w14:paraId="2BF4D674" w14:textId="791C8E59" w:rsidR="00137053" w:rsidRDefault="00137053" w:rsidP="00137053">
      <w:pPr>
        <w:pStyle w:val="afffffffa"/>
        <w:ind w:firstLine="420"/>
        <w:sectPr w:rsidR="00137053" w:rsidSect="00B87AC9">
          <w:headerReference w:type="even" r:id="rId20"/>
          <w:headerReference w:type="default" r:id="rId21"/>
          <w:footerReference w:type="default" r:id="rId22"/>
          <w:headerReference w:type="first" r:id="rId23"/>
          <w:pgSz w:w="11907" w:h="16839"/>
          <w:pgMar w:top="1418" w:right="1134" w:bottom="1021" w:left="1418" w:header="1418" w:footer="1134" w:gutter="0"/>
          <w:cols w:space="425"/>
          <w:titlePg/>
          <w:docGrid w:type="lines" w:linePitch="312"/>
        </w:sectPr>
      </w:pPr>
      <w:r>
        <w:rPr>
          <w:rFonts w:hint="eastAsia"/>
        </w:rPr>
        <w:t>地段的产量主要为当归药材的产量水平分上、中上、中、中下、下五级记载：约高于当地近5年平均产量的20%为上，比近5年平均产量高10%-20%的为中上，相当于近5年平均产量的为中，比近5年平均产量低10%-20%的为中下，低于近5年平均产量20%的为下。</w:t>
      </w:r>
    </w:p>
    <w:p w14:paraId="346E742A" w14:textId="77777777" w:rsidR="00D1215E" w:rsidRDefault="00D1215E" w:rsidP="00D1215E">
      <w:pPr>
        <w:pStyle w:val="af7"/>
      </w:pPr>
    </w:p>
    <w:p w14:paraId="0C6B31A6" w14:textId="77777777" w:rsidR="00D1215E" w:rsidRDefault="00D1215E" w:rsidP="00D1215E">
      <w:pPr>
        <w:pStyle w:val="ac"/>
      </w:pPr>
    </w:p>
    <w:p w14:paraId="075C5E3D" w14:textId="52B87CF5" w:rsidR="00D1215E" w:rsidRDefault="00D1215E" w:rsidP="006C1687">
      <w:pPr>
        <w:pStyle w:val="afb"/>
      </w:pPr>
      <w:r>
        <w:br/>
      </w:r>
      <w:r>
        <w:rPr>
          <w:rFonts w:hint="eastAsia"/>
        </w:rPr>
        <w:t>（资料性）</w:t>
      </w:r>
      <w:r>
        <w:br/>
      </w:r>
      <w:r w:rsidR="006C1687" w:rsidRPr="006C1687">
        <w:rPr>
          <w:rFonts w:hint="eastAsia"/>
        </w:rPr>
        <w:t>当归主要病虫害观测</w:t>
      </w:r>
      <w:r w:rsidR="006C1687">
        <w:rPr>
          <w:rFonts w:hint="eastAsia"/>
        </w:rPr>
        <w:t>内容</w:t>
      </w:r>
    </w:p>
    <w:p w14:paraId="7D97EEB9" w14:textId="02647A0D" w:rsidR="00D1215E" w:rsidRDefault="006C1687" w:rsidP="00D1215E">
      <w:r w:rsidRPr="006C1687">
        <w:rPr>
          <w:rFonts w:hint="eastAsia"/>
        </w:rPr>
        <w:t>当归主要病虫害观测</w:t>
      </w:r>
      <w:r>
        <w:rPr>
          <w:rFonts w:hint="eastAsia"/>
        </w:rPr>
        <w:t>内容</w:t>
      </w:r>
      <w:r w:rsidR="00D1215E" w:rsidRPr="00365AE0">
        <w:rPr>
          <w:rFonts w:hint="eastAsia"/>
        </w:rPr>
        <w:t>见表</w:t>
      </w:r>
      <w:r>
        <w:t>B</w:t>
      </w:r>
      <w:r w:rsidR="00D1215E">
        <w:rPr>
          <w:rFonts w:hint="eastAsia"/>
        </w:rPr>
        <w:t>.1</w:t>
      </w:r>
      <w:r w:rsidR="00D1215E">
        <w:rPr>
          <w:rFonts w:hint="eastAsia"/>
        </w:rPr>
        <w:t>。</w:t>
      </w:r>
    </w:p>
    <w:p w14:paraId="48AE219F" w14:textId="38510734" w:rsidR="00D1215E" w:rsidRDefault="006C1687" w:rsidP="006C1687">
      <w:pPr>
        <w:pStyle w:val="af8"/>
        <w:spacing w:before="156" w:after="156"/>
        <w:ind w:left="0"/>
      </w:pPr>
      <w:r w:rsidRPr="006C1687">
        <w:rPr>
          <w:rFonts w:hint="eastAsia"/>
        </w:rPr>
        <w:t>当归主要病虫害观测</w:t>
      </w:r>
      <w:r>
        <w:rPr>
          <w:rFonts w:hint="eastAsia"/>
        </w:rPr>
        <w:t>内容</w:t>
      </w:r>
    </w:p>
    <w:tbl>
      <w:tblPr>
        <w:tblStyle w:val="affffff5"/>
        <w:tblW w:w="10179" w:type="dxa"/>
        <w:tblInd w:w="-176" w:type="dxa"/>
        <w:tblLook w:val="04A0" w:firstRow="1" w:lastRow="0" w:firstColumn="1" w:lastColumn="0" w:noHBand="0" w:noVBand="1"/>
      </w:tblPr>
      <w:tblGrid>
        <w:gridCol w:w="1664"/>
        <w:gridCol w:w="2413"/>
        <w:gridCol w:w="1310"/>
        <w:gridCol w:w="4792"/>
      </w:tblGrid>
      <w:tr w:rsidR="006C1687" w14:paraId="4B02D01D" w14:textId="77777777" w:rsidTr="00B87AC9">
        <w:trPr>
          <w:trHeight w:val="370"/>
        </w:trPr>
        <w:tc>
          <w:tcPr>
            <w:tcW w:w="1664" w:type="dxa"/>
            <w:vAlign w:val="center"/>
          </w:tcPr>
          <w:p w14:paraId="75F7217C" w14:textId="77777777" w:rsidR="006C1687" w:rsidRDefault="006C1687" w:rsidP="006C1687">
            <w:pPr>
              <w:jc w:val="center"/>
              <w:outlineLvl w:val="1"/>
            </w:pPr>
            <w:r>
              <w:rPr>
                <w:rFonts w:hint="eastAsia"/>
              </w:rPr>
              <w:t>病虫害分类</w:t>
            </w:r>
          </w:p>
        </w:tc>
        <w:tc>
          <w:tcPr>
            <w:tcW w:w="2413" w:type="dxa"/>
            <w:vAlign w:val="center"/>
          </w:tcPr>
          <w:p w14:paraId="24CC8C1B" w14:textId="77777777" w:rsidR="006C1687" w:rsidRDefault="006C1687" w:rsidP="006C1687">
            <w:pPr>
              <w:jc w:val="center"/>
              <w:outlineLvl w:val="1"/>
            </w:pPr>
            <w:r>
              <w:rPr>
                <w:rFonts w:hint="eastAsia"/>
              </w:rPr>
              <w:t>发生普遍性</w:t>
            </w:r>
          </w:p>
        </w:tc>
        <w:tc>
          <w:tcPr>
            <w:tcW w:w="1310" w:type="dxa"/>
            <w:vAlign w:val="center"/>
          </w:tcPr>
          <w:p w14:paraId="5627BD9A" w14:textId="77777777" w:rsidR="006C1687" w:rsidRDefault="006C1687" w:rsidP="006C1687">
            <w:pPr>
              <w:jc w:val="center"/>
              <w:outlineLvl w:val="1"/>
            </w:pPr>
            <w:r>
              <w:rPr>
                <w:rFonts w:hint="eastAsia"/>
              </w:rPr>
              <w:t>危害严重性</w:t>
            </w:r>
          </w:p>
        </w:tc>
        <w:tc>
          <w:tcPr>
            <w:tcW w:w="4792" w:type="dxa"/>
            <w:vAlign w:val="center"/>
          </w:tcPr>
          <w:p w14:paraId="4DA195F6" w14:textId="77777777" w:rsidR="006C1687" w:rsidRDefault="006C1687" w:rsidP="006C1687">
            <w:pPr>
              <w:jc w:val="center"/>
              <w:outlineLvl w:val="1"/>
            </w:pPr>
            <w:r>
              <w:rPr>
                <w:rFonts w:hint="eastAsia"/>
              </w:rPr>
              <w:t>核心危害特征</w:t>
            </w:r>
          </w:p>
        </w:tc>
      </w:tr>
      <w:tr w:rsidR="006C1687" w14:paraId="43A6D02D" w14:textId="77777777" w:rsidTr="00B87AC9">
        <w:trPr>
          <w:trHeight w:val="352"/>
        </w:trPr>
        <w:tc>
          <w:tcPr>
            <w:tcW w:w="1664" w:type="dxa"/>
            <w:vAlign w:val="center"/>
          </w:tcPr>
          <w:p w14:paraId="45F6C8E5" w14:textId="77777777" w:rsidR="006C1687" w:rsidRDefault="006C1687" w:rsidP="006C1687">
            <w:pPr>
              <w:jc w:val="center"/>
              <w:outlineLvl w:val="1"/>
            </w:pPr>
            <w:r>
              <w:rPr>
                <w:rFonts w:hint="eastAsia"/>
              </w:rPr>
              <w:t>根腐病</w:t>
            </w:r>
          </w:p>
        </w:tc>
        <w:tc>
          <w:tcPr>
            <w:tcW w:w="2413" w:type="dxa"/>
            <w:vAlign w:val="center"/>
          </w:tcPr>
          <w:p w14:paraId="2785C34C" w14:textId="77777777" w:rsidR="006C1687" w:rsidRDefault="006C1687" w:rsidP="006C1687">
            <w:pPr>
              <w:jc w:val="center"/>
              <w:outlineLvl w:val="1"/>
            </w:pPr>
            <w:r>
              <w:rPr>
                <w:rFonts w:hint="eastAsia"/>
              </w:rPr>
              <w:t>较普遍</w:t>
            </w:r>
          </w:p>
        </w:tc>
        <w:tc>
          <w:tcPr>
            <w:tcW w:w="1310" w:type="dxa"/>
            <w:vAlign w:val="center"/>
          </w:tcPr>
          <w:p w14:paraId="51A206BC" w14:textId="77777777" w:rsidR="006C1687" w:rsidRDefault="006C1687" w:rsidP="006C1687">
            <w:pPr>
              <w:jc w:val="center"/>
              <w:outlineLvl w:val="1"/>
            </w:pPr>
            <w:r>
              <w:rPr>
                <w:rFonts w:hint="eastAsia"/>
              </w:rPr>
              <w:t>高</w:t>
            </w:r>
          </w:p>
        </w:tc>
        <w:tc>
          <w:tcPr>
            <w:tcW w:w="4792" w:type="dxa"/>
            <w:vAlign w:val="center"/>
          </w:tcPr>
          <w:p w14:paraId="4FE9491D" w14:textId="77777777" w:rsidR="006C1687" w:rsidRDefault="006C1687" w:rsidP="00B87AC9">
            <w:pPr>
              <w:jc w:val="left"/>
              <w:outlineLvl w:val="1"/>
            </w:pPr>
            <w:r>
              <w:rPr>
                <w:rFonts w:hint="eastAsia"/>
              </w:rPr>
              <w:t>根部腐烂，叶片枯黄脱落，整株死亡</w:t>
            </w:r>
          </w:p>
        </w:tc>
      </w:tr>
      <w:tr w:rsidR="006C1687" w14:paraId="0CD6BAEA" w14:textId="77777777" w:rsidTr="00B87AC9">
        <w:trPr>
          <w:trHeight w:val="420"/>
        </w:trPr>
        <w:tc>
          <w:tcPr>
            <w:tcW w:w="1664" w:type="dxa"/>
            <w:vAlign w:val="center"/>
          </w:tcPr>
          <w:p w14:paraId="718D24BD" w14:textId="77777777" w:rsidR="006C1687" w:rsidRDefault="006C1687" w:rsidP="006C1687">
            <w:pPr>
              <w:jc w:val="center"/>
              <w:outlineLvl w:val="1"/>
            </w:pPr>
            <w:r>
              <w:rPr>
                <w:rFonts w:hint="eastAsia"/>
              </w:rPr>
              <w:t>麻口病</w:t>
            </w:r>
          </w:p>
        </w:tc>
        <w:tc>
          <w:tcPr>
            <w:tcW w:w="2413" w:type="dxa"/>
            <w:vAlign w:val="center"/>
          </w:tcPr>
          <w:p w14:paraId="4EC7510F" w14:textId="77777777" w:rsidR="006C1687" w:rsidRDefault="006C1687" w:rsidP="006C1687">
            <w:pPr>
              <w:jc w:val="center"/>
              <w:outlineLvl w:val="1"/>
            </w:pPr>
            <w:r>
              <w:rPr>
                <w:rFonts w:hint="eastAsia"/>
              </w:rPr>
              <w:t>较普遍</w:t>
            </w:r>
          </w:p>
        </w:tc>
        <w:tc>
          <w:tcPr>
            <w:tcW w:w="1310" w:type="dxa"/>
            <w:vAlign w:val="center"/>
          </w:tcPr>
          <w:p w14:paraId="4F7D8397" w14:textId="77777777" w:rsidR="006C1687" w:rsidRDefault="006C1687" w:rsidP="006C1687">
            <w:pPr>
              <w:jc w:val="center"/>
              <w:outlineLvl w:val="1"/>
            </w:pPr>
            <w:r>
              <w:rPr>
                <w:rFonts w:hint="eastAsia"/>
              </w:rPr>
              <w:t>高</w:t>
            </w:r>
          </w:p>
        </w:tc>
        <w:tc>
          <w:tcPr>
            <w:tcW w:w="4792" w:type="dxa"/>
            <w:vAlign w:val="center"/>
          </w:tcPr>
          <w:p w14:paraId="1D2E1B36" w14:textId="77777777" w:rsidR="006C1687" w:rsidRDefault="006C1687" w:rsidP="00B87AC9">
            <w:pPr>
              <w:jc w:val="left"/>
              <w:outlineLvl w:val="1"/>
            </w:pPr>
            <w:r>
              <w:rPr>
                <w:rFonts w:hint="eastAsia"/>
              </w:rPr>
              <w:t>根部形成根结、腐烂，植株矮小黄化</w:t>
            </w:r>
          </w:p>
        </w:tc>
      </w:tr>
      <w:tr w:rsidR="006C1687" w14:paraId="0C7E75FD" w14:textId="77777777" w:rsidTr="00B87AC9">
        <w:trPr>
          <w:trHeight w:val="771"/>
        </w:trPr>
        <w:tc>
          <w:tcPr>
            <w:tcW w:w="1664" w:type="dxa"/>
            <w:vAlign w:val="center"/>
          </w:tcPr>
          <w:p w14:paraId="24CD63BF" w14:textId="77777777" w:rsidR="006C1687" w:rsidRDefault="006C1687" w:rsidP="006C1687">
            <w:pPr>
              <w:jc w:val="center"/>
              <w:outlineLvl w:val="1"/>
            </w:pPr>
            <w:r>
              <w:rPr>
                <w:rFonts w:hint="eastAsia"/>
              </w:rPr>
              <w:t>褐斑病</w:t>
            </w:r>
          </w:p>
        </w:tc>
        <w:tc>
          <w:tcPr>
            <w:tcW w:w="2413" w:type="dxa"/>
            <w:vAlign w:val="center"/>
          </w:tcPr>
          <w:p w14:paraId="76786DD3" w14:textId="77777777" w:rsidR="006C1687" w:rsidRDefault="006C1687" w:rsidP="006C1687">
            <w:pPr>
              <w:jc w:val="center"/>
              <w:outlineLvl w:val="1"/>
            </w:pPr>
            <w:r>
              <w:rPr>
                <w:rFonts w:hint="eastAsia"/>
              </w:rPr>
              <w:t>普遍</w:t>
            </w:r>
          </w:p>
        </w:tc>
        <w:tc>
          <w:tcPr>
            <w:tcW w:w="1310" w:type="dxa"/>
            <w:vAlign w:val="center"/>
          </w:tcPr>
          <w:p w14:paraId="051A36E2" w14:textId="77777777" w:rsidR="006C1687" w:rsidRDefault="006C1687" w:rsidP="006C1687">
            <w:pPr>
              <w:jc w:val="center"/>
              <w:outlineLvl w:val="1"/>
            </w:pPr>
            <w:r>
              <w:rPr>
                <w:rFonts w:hint="eastAsia"/>
              </w:rPr>
              <w:t>中高</w:t>
            </w:r>
          </w:p>
        </w:tc>
        <w:tc>
          <w:tcPr>
            <w:tcW w:w="4792" w:type="dxa"/>
            <w:vAlign w:val="center"/>
          </w:tcPr>
          <w:p w14:paraId="59B8400F" w14:textId="77777777" w:rsidR="006C1687" w:rsidRDefault="006C1687" w:rsidP="00B87AC9">
            <w:pPr>
              <w:jc w:val="left"/>
              <w:outlineLvl w:val="1"/>
            </w:pPr>
            <w:r>
              <w:rPr>
                <w:rFonts w:hint="eastAsia"/>
              </w:rPr>
              <w:t>叶片产生病斑并蔓延，后</w:t>
            </w:r>
            <w:bookmarkStart w:id="5" w:name="_GoBack"/>
            <w:bookmarkEnd w:id="5"/>
            <w:r>
              <w:rPr>
                <w:rFonts w:hint="eastAsia"/>
              </w:rPr>
              <w:t>期连成片，叶片脱落至全株枯死</w:t>
            </w:r>
          </w:p>
        </w:tc>
      </w:tr>
      <w:tr w:rsidR="006C1687" w14:paraId="0333EF8E" w14:textId="77777777" w:rsidTr="00B87AC9">
        <w:trPr>
          <w:trHeight w:val="663"/>
        </w:trPr>
        <w:tc>
          <w:tcPr>
            <w:tcW w:w="1664" w:type="dxa"/>
            <w:vAlign w:val="center"/>
          </w:tcPr>
          <w:p w14:paraId="6A812C05" w14:textId="77777777" w:rsidR="006C1687" w:rsidRDefault="006C1687" w:rsidP="006C1687">
            <w:pPr>
              <w:jc w:val="center"/>
              <w:outlineLvl w:val="1"/>
            </w:pPr>
            <w:r>
              <w:rPr>
                <w:rFonts w:hint="eastAsia"/>
              </w:rPr>
              <w:t>白粉病</w:t>
            </w:r>
          </w:p>
        </w:tc>
        <w:tc>
          <w:tcPr>
            <w:tcW w:w="2413" w:type="dxa"/>
            <w:vAlign w:val="center"/>
          </w:tcPr>
          <w:p w14:paraId="7882B619" w14:textId="77777777" w:rsidR="006C1687" w:rsidRDefault="006C1687" w:rsidP="006C1687">
            <w:pPr>
              <w:jc w:val="center"/>
              <w:outlineLvl w:val="1"/>
            </w:pPr>
            <w:r>
              <w:rPr>
                <w:rFonts w:hint="eastAsia"/>
              </w:rPr>
              <w:t>普遍</w:t>
            </w:r>
          </w:p>
        </w:tc>
        <w:tc>
          <w:tcPr>
            <w:tcW w:w="1310" w:type="dxa"/>
            <w:vAlign w:val="center"/>
          </w:tcPr>
          <w:p w14:paraId="4990C7B4" w14:textId="77777777" w:rsidR="006C1687" w:rsidRDefault="006C1687" w:rsidP="006C1687">
            <w:pPr>
              <w:jc w:val="center"/>
              <w:outlineLvl w:val="1"/>
            </w:pPr>
            <w:r>
              <w:rPr>
                <w:rFonts w:hint="eastAsia"/>
              </w:rPr>
              <w:t>中</w:t>
            </w:r>
          </w:p>
        </w:tc>
        <w:tc>
          <w:tcPr>
            <w:tcW w:w="4792" w:type="dxa"/>
            <w:vAlign w:val="center"/>
          </w:tcPr>
          <w:p w14:paraId="524A3083" w14:textId="77777777" w:rsidR="006C1687" w:rsidRDefault="006C1687" w:rsidP="00B87AC9">
            <w:pPr>
              <w:jc w:val="left"/>
              <w:outlineLvl w:val="1"/>
            </w:pPr>
            <w:r>
              <w:rPr>
                <w:rFonts w:hint="eastAsia"/>
              </w:rPr>
              <w:t>叶片生白霉斑并变色，覆盖叶片影响光合作用，植株早衰减产</w:t>
            </w:r>
          </w:p>
        </w:tc>
      </w:tr>
      <w:tr w:rsidR="006C1687" w14:paraId="22C57805" w14:textId="77777777" w:rsidTr="00B87AC9">
        <w:trPr>
          <w:trHeight w:val="386"/>
        </w:trPr>
        <w:tc>
          <w:tcPr>
            <w:tcW w:w="1664" w:type="dxa"/>
            <w:vAlign w:val="center"/>
          </w:tcPr>
          <w:p w14:paraId="7A79C584" w14:textId="77777777" w:rsidR="006C1687" w:rsidRDefault="006C1687" w:rsidP="006C1687">
            <w:pPr>
              <w:jc w:val="center"/>
              <w:outlineLvl w:val="1"/>
            </w:pPr>
            <w:r>
              <w:rPr>
                <w:rFonts w:hint="eastAsia"/>
              </w:rPr>
              <w:t>种蝇</w:t>
            </w:r>
          </w:p>
        </w:tc>
        <w:tc>
          <w:tcPr>
            <w:tcW w:w="2413" w:type="dxa"/>
            <w:vAlign w:val="center"/>
          </w:tcPr>
          <w:p w14:paraId="2C9B5C3B" w14:textId="77777777" w:rsidR="006C1687" w:rsidRDefault="006C1687" w:rsidP="006C1687">
            <w:pPr>
              <w:jc w:val="center"/>
              <w:outlineLvl w:val="1"/>
            </w:pPr>
            <w:r>
              <w:rPr>
                <w:rFonts w:hint="eastAsia"/>
              </w:rPr>
              <w:t>普遍（当归苗期</w:t>
            </w:r>
            <w:r>
              <w:rPr>
                <w:rFonts w:hint="eastAsia"/>
              </w:rPr>
              <w:t>/</w:t>
            </w:r>
            <w:r>
              <w:rPr>
                <w:rFonts w:hint="eastAsia"/>
              </w:rPr>
              <w:t>生长期）</w:t>
            </w:r>
          </w:p>
        </w:tc>
        <w:tc>
          <w:tcPr>
            <w:tcW w:w="1310" w:type="dxa"/>
            <w:vAlign w:val="center"/>
          </w:tcPr>
          <w:p w14:paraId="5F2E16FA" w14:textId="77777777" w:rsidR="006C1687" w:rsidRDefault="006C1687" w:rsidP="006C1687">
            <w:pPr>
              <w:jc w:val="center"/>
              <w:outlineLvl w:val="1"/>
            </w:pPr>
            <w:r>
              <w:rPr>
                <w:rFonts w:hint="eastAsia"/>
              </w:rPr>
              <w:t>高</w:t>
            </w:r>
          </w:p>
        </w:tc>
        <w:tc>
          <w:tcPr>
            <w:tcW w:w="4792" w:type="dxa"/>
            <w:vAlign w:val="center"/>
          </w:tcPr>
          <w:p w14:paraId="063462F8" w14:textId="77777777" w:rsidR="006C1687" w:rsidRDefault="006C1687" w:rsidP="00B87AC9">
            <w:pPr>
              <w:jc w:val="left"/>
              <w:outlineLvl w:val="1"/>
            </w:pPr>
            <w:r>
              <w:rPr>
                <w:rFonts w:hint="eastAsia"/>
              </w:rPr>
              <w:t>幼虫蛀食根部，致根部中空</w:t>
            </w:r>
            <w:r>
              <w:rPr>
                <w:rFonts w:hint="eastAsia"/>
              </w:rPr>
              <w:t>/</w:t>
            </w:r>
            <w:r>
              <w:rPr>
                <w:rFonts w:hint="eastAsia"/>
              </w:rPr>
              <w:t>腐烂，植株死亡</w:t>
            </w:r>
          </w:p>
        </w:tc>
      </w:tr>
      <w:tr w:rsidR="006C1687" w14:paraId="1B9C709C" w14:textId="77777777" w:rsidTr="00B87AC9">
        <w:trPr>
          <w:trHeight w:val="771"/>
        </w:trPr>
        <w:tc>
          <w:tcPr>
            <w:tcW w:w="1664" w:type="dxa"/>
            <w:vAlign w:val="center"/>
          </w:tcPr>
          <w:p w14:paraId="0C9A2CF0" w14:textId="77777777" w:rsidR="006C1687" w:rsidRDefault="006C1687" w:rsidP="006C1687">
            <w:pPr>
              <w:jc w:val="center"/>
              <w:outlineLvl w:val="1"/>
            </w:pPr>
            <w:r>
              <w:rPr>
                <w:rFonts w:hint="eastAsia"/>
              </w:rPr>
              <w:t>红蜘蛛、白蜘蛛</w:t>
            </w:r>
          </w:p>
        </w:tc>
        <w:tc>
          <w:tcPr>
            <w:tcW w:w="2413" w:type="dxa"/>
            <w:vAlign w:val="center"/>
          </w:tcPr>
          <w:p w14:paraId="11BAB3DB" w14:textId="77777777" w:rsidR="006C1687" w:rsidRDefault="006C1687" w:rsidP="006C1687">
            <w:pPr>
              <w:jc w:val="center"/>
              <w:outlineLvl w:val="1"/>
            </w:pPr>
            <w:r>
              <w:rPr>
                <w:rFonts w:hint="eastAsia"/>
              </w:rPr>
              <w:t>普遍（高温干旱季）</w:t>
            </w:r>
          </w:p>
        </w:tc>
        <w:tc>
          <w:tcPr>
            <w:tcW w:w="1310" w:type="dxa"/>
            <w:vAlign w:val="center"/>
          </w:tcPr>
          <w:p w14:paraId="429282AB" w14:textId="77777777" w:rsidR="006C1687" w:rsidRDefault="006C1687" w:rsidP="006C1687">
            <w:pPr>
              <w:jc w:val="center"/>
              <w:outlineLvl w:val="1"/>
            </w:pPr>
            <w:r>
              <w:rPr>
                <w:rFonts w:hint="eastAsia"/>
              </w:rPr>
              <w:t>中高</w:t>
            </w:r>
          </w:p>
        </w:tc>
        <w:tc>
          <w:tcPr>
            <w:tcW w:w="4792" w:type="dxa"/>
            <w:vAlign w:val="center"/>
          </w:tcPr>
          <w:p w14:paraId="09ABB71C" w14:textId="77777777" w:rsidR="006C1687" w:rsidRDefault="006C1687" w:rsidP="00B87AC9">
            <w:pPr>
              <w:jc w:val="left"/>
              <w:outlineLvl w:val="1"/>
            </w:pPr>
            <w:r>
              <w:rPr>
                <w:rFonts w:hint="eastAsia"/>
              </w:rPr>
              <w:t>吸食叶片汁液，叶绿素受损，叶片灰黄脱落，严重时叶片落光</w:t>
            </w:r>
          </w:p>
        </w:tc>
      </w:tr>
      <w:tr w:rsidR="006C1687" w14:paraId="580501C1" w14:textId="77777777" w:rsidTr="00B87AC9">
        <w:trPr>
          <w:trHeight w:val="771"/>
        </w:trPr>
        <w:tc>
          <w:tcPr>
            <w:tcW w:w="1664" w:type="dxa"/>
            <w:vAlign w:val="center"/>
          </w:tcPr>
          <w:p w14:paraId="5B98D66E" w14:textId="77777777" w:rsidR="006C1687" w:rsidRDefault="006C1687" w:rsidP="006C1687">
            <w:pPr>
              <w:jc w:val="center"/>
              <w:outlineLvl w:val="1"/>
            </w:pPr>
            <w:r>
              <w:rPr>
                <w:rFonts w:hint="eastAsia"/>
              </w:rPr>
              <w:t>金针虫</w:t>
            </w:r>
          </w:p>
        </w:tc>
        <w:tc>
          <w:tcPr>
            <w:tcW w:w="2413" w:type="dxa"/>
            <w:vAlign w:val="center"/>
          </w:tcPr>
          <w:p w14:paraId="116717ED" w14:textId="77777777" w:rsidR="006C1687" w:rsidRDefault="006C1687" w:rsidP="006C1687">
            <w:pPr>
              <w:jc w:val="center"/>
              <w:outlineLvl w:val="1"/>
            </w:pPr>
            <w:r>
              <w:rPr>
                <w:rFonts w:hint="eastAsia"/>
              </w:rPr>
              <w:t>较普遍</w:t>
            </w:r>
          </w:p>
        </w:tc>
        <w:tc>
          <w:tcPr>
            <w:tcW w:w="1310" w:type="dxa"/>
            <w:vAlign w:val="center"/>
          </w:tcPr>
          <w:p w14:paraId="3B0D8A08" w14:textId="77777777" w:rsidR="006C1687" w:rsidRDefault="006C1687" w:rsidP="006C1687">
            <w:pPr>
              <w:jc w:val="center"/>
              <w:outlineLvl w:val="1"/>
            </w:pPr>
            <w:r>
              <w:rPr>
                <w:rFonts w:hint="eastAsia"/>
              </w:rPr>
              <w:t>高</w:t>
            </w:r>
          </w:p>
        </w:tc>
        <w:tc>
          <w:tcPr>
            <w:tcW w:w="4792" w:type="dxa"/>
            <w:vAlign w:val="center"/>
          </w:tcPr>
          <w:p w14:paraId="117531D2" w14:textId="77777777" w:rsidR="006C1687" w:rsidRDefault="006C1687" w:rsidP="00B87AC9">
            <w:pPr>
              <w:jc w:val="left"/>
              <w:outlineLvl w:val="1"/>
            </w:pPr>
            <w:r>
              <w:rPr>
                <w:rFonts w:hint="eastAsia"/>
              </w:rPr>
              <w:t>咬食</w:t>
            </w:r>
            <w:r>
              <w:rPr>
                <w:rFonts w:hint="eastAsia"/>
              </w:rPr>
              <w:t>/</w:t>
            </w:r>
            <w:r>
              <w:rPr>
                <w:rFonts w:hint="eastAsia"/>
              </w:rPr>
              <w:t>钻入根茎取食，植株凋枯死亡，虫口易引发腐烂，缺苗断垄</w:t>
            </w:r>
          </w:p>
        </w:tc>
      </w:tr>
      <w:tr w:rsidR="006C1687" w14:paraId="49CD8F3B" w14:textId="77777777" w:rsidTr="00B87AC9">
        <w:trPr>
          <w:trHeight w:val="386"/>
        </w:trPr>
        <w:tc>
          <w:tcPr>
            <w:tcW w:w="1664" w:type="dxa"/>
            <w:vAlign w:val="center"/>
          </w:tcPr>
          <w:p w14:paraId="5321395B" w14:textId="77777777" w:rsidR="006C1687" w:rsidRDefault="006C1687" w:rsidP="006C1687">
            <w:pPr>
              <w:jc w:val="center"/>
              <w:outlineLvl w:val="1"/>
            </w:pPr>
            <w:r>
              <w:rPr>
                <w:rFonts w:hint="eastAsia"/>
              </w:rPr>
              <w:t>地老虎</w:t>
            </w:r>
          </w:p>
        </w:tc>
        <w:tc>
          <w:tcPr>
            <w:tcW w:w="2413" w:type="dxa"/>
            <w:vAlign w:val="center"/>
          </w:tcPr>
          <w:p w14:paraId="3CA235A5" w14:textId="77777777" w:rsidR="006C1687" w:rsidRDefault="006C1687" w:rsidP="006C1687">
            <w:pPr>
              <w:jc w:val="center"/>
              <w:outlineLvl w:val="1"/>
            </w:pPr>
            <w:r>
              <w:rPr>
                <w:rFonts w:hint="eastAsia"/>
              </w:rPr>
              <w:t>较普遍</w:t>
            </w:r>
          </w:p>
        </w:tc>
        <w:tc>
          <w:tcPr>
            <w:tcW w:w="1310" w:type="dxa"/>
            <w:vAlign w:val="center"/>
          </w:tcPr>
          <w:p w14:paraId="35F0CFC3" w14:textId="77777777" w:rsidR="006C1687" w:rsidRDefault="006C1687" w:rsidP="006C1687">
            <w:pPr>
              <w:jc w:val="center"/>
              <w:outlineLvl w:val="1"/>
            </w:pPr>
            <w:r>
              <w:rPr>
                <w:rFonts w:hint="eastAsia"/>
              </w:rPr>
              <w:t>高</w:t>
            </w:r>
          </w:p>
        </w:tc>
        <w:tc>
          <w:tcPr>
            <w:tcW w:w="4792" w:type="dxa"/>
            <w:vAlign w:val="center"/>
          </w:tcPr>
          <w:p w14:paraId="725F36FD" w14:textId="77777777" w:rsidR="006C1687" w:rsidRDefault="006C1687" w:rsidP="00B87AC9">
            <w:pPr>
              <w:jc w:val="left"/>
              <w:outlineLvl w:val="1"/>
            </w:pPr>
            <w:r>
              <w:rPr>
                <w:rFonts w:hint="eastAsia"/>
              </w:rPr>
              <w:t>幼虫咬断根茎，直接造成缺苗</w:t>
            </w:r>
          </w:p>
        </w:tc>
      </w:tr>
      <w:tr w:rsidR="006C1687" w14:paraId="490F9AA2" w14:textId="77777777" w:rsidTr="00B87AC9">
        <w:trPr>
          <w:trHeight w:val="712"/>
        </w:trPr>
        <w:tc>
          <w:tcPr>
            <w:tcW w:w="1664" w:type="dxa"/>
            <w:vAlign w:val="center"/>
          </w:tcPr>
          <w:p w14:paraId="6DFCA612" w14:textId="77777777" w:rsidR="006C1687" w:rsidRDefault="006C1687" w:rsidP="006C1687">
            <w:pPr>
              <w:jc w:val="center"/>
              <w:outlineLvl w:val="1"/>
            </w:pPr>
            <w:r>
              <w:rPr>
                <w:rFonts w:hint="eastAsia"/>
              </w:rPr>
              <w:t>蝼蛄</w:t>
            </w:r>
          </w:p>
        </w:tc>
        <w:tc>
          <w:tcPr>
            <w:tcW w:w="2413" w:type="dxa"/>
            <w:vAlign w:val="center"/>
          </w:tcPr>
          <w:p w14:paraId="107BE000" w14:textId="77777777" w:rsidR="006C1687" w:rsidRDefault="006C1687" w:rsidP="006C1687">
            <w:pPr>
              <w:jc w:val="center"/>
              <w:outlineLvl w:val="1"/>
            </w:pPr>
            <w:r>
              <w:rPr>
                <w:rFonts w:hint="eastAsia"/>
              </w:rPr>
              <w:t>较普遍</w:t>
            </w:r>
          </w:p>
        </w:tc>
        <w:tc>
          <w:tcPr>
            <w:tcW w:w="1310" w:type="dxa"/>
            <w:vAlign w:val="center"/>
          </w:tcPr>
          <w:p w14:paraId="7B4D235B" w14:textId="77777777" w:rsidR="006C1687" w:rsidRDefault="006C1687" w:rsidP="006C1687">
            <w:pPr>
              <w:jc w:val="center"/>
              <w:outlineLvl w:val="1"/>
            </w:pPr>
            <w:r>
              <w:rPr>
                <w:rFonts w:hint="eastAsia"/>
              </w:rPr>
              <w:t>中</w:t>
            </w:r>
          </w:p>
        </w:tc>
        <w:tc>
          <w:tcPr>
            <w:tcW w:w="4792" w:type="dxa"/>
            <w:vAlign w:val="center"/>
          </w:tcPr>
          <w:p w14:paraId="59526593" w14:textId="77777777" w:rsidR="006C1687" w:rsidRDefault="006C1687" w:rsidP="00B87AC9">
            <w:pPr>
              <w:jc w:val="left"/>
              <w:outlineLvl w:val="1"/>
            </w:pPr>
            <w:r>
              <w:rPr>
                <w:rFonts w:hint="eastAsia"/>
              </w:rPr>
              <w:t>取食种子</w:t>
            </w:r>
            <w:r>
              <w:rPr>
                <w:rFonts w:hint="eastAsia"/>
              </w:rPr>
              <w:t>/</w:t>
            </w:r>
            <w:r>
              <w:rPr>
                <w:rFonts w:hint="eastAsia"/>
              </w:rPr>
              <w:t>幼苗，隧道致根系与土壤分离，幼苗干枯死亡</w:t>
            </w:r>
          </w:p>
        </w:tc>
      </w:tr>
      <w:tr w:rsidR="006C1687" w14:paraId="2F538FD1" w14:textId="77777777" w:rsidTr="00B87AC9">
        <w:trPr>
          <w:trHeight w:val="826"/>
        </w:trPr>
        <w:tc>
          <w:tcPr>
            <w:tcW w:w="1664" w:type="dxa"/>
            <w:vAlign w:val="center"/>
          </w:tcPr>
          <w:p w14:paraId="76AC17B5" w14:textId="77777777" w:rsidR="006C1687" w:rsidRDefault="006C1687" w:rsidP="006C1687">
            <w:pPr>
              <w:jc w:val="center"/>
              <w:outlineLvl w:val="1"/>
            </w:pPr>
            <w:r>
              <w:rPr>
                <w:rFonts w:hint="eastAsia"/>
              </w:rPr>
              <w:t>蚜虫</w:t>
            </w:r>
          </w:p>
        </w:tc>
        <w:tc>
          <w:tcPr>
            <w:tcW w:w="2413" w:type="dxa"/>
            <w:vAlign w:val="center"/>
          </w:tcPr>
          <w:p w14:paraId="4316794F" w14:textId="77777777" w:rsidR="006C1687" w:rsidRDefault="006C1687" w:rsidP="006C1687">
            <w:pPr>
              <w:jc w:val="center"/>
              <w:outlineLvl w:val="1"/>
            </w:pPr>
            <w:r>
              <w:rPr>
                <w:rFonts w:hint="eastAsia"/>
              </w:rPr>
              <w:t>普遍</w:t>
            </w:r>
          </w:p>
        </w:tc>
        <w:tc>
          <w:tcPr>
            <w:tcW w:w="1310" w:type="dxa"/>
            <w:vAlign w:val="center"/>
          </w:tcPr>
          <w:p w14:paraId="50389D98" w14:textId="77777777" w:rsidR="006C1687" w:rsidRDefault="006C1687" w:rsidP="006C1687">
            <w:pPr>
              <w:jc w:val="center"/>
              <w:outlineLvl w:val="1"/>
            </w:pPr>
            <w:r>
              <w:rPr>
                <w:rFonts w:hint="eastAsia"/>
              </w:rPr>
              <w:t>中高</w:t>
            </w:r>
          </w:p>
        </w:tc>
        <w:tc>
          <w:tcPr>
            <w:tcW w:w="4792" w:type="dxa"/>
            <w:vAlign w:val="center"/>
          </w:tcPr>
          <w:p w14:paraId="2702BE84" w14:textId="77777777" w:rsidR="006C1687" w:rsidRDefault="006C1687" w:rsidP="00B87AC9">
            <w:pPr>
              <w:jc w:val="left"/>
              <w:outlineLvl w:val="1"/>
            </w:pPr>
            <w:r>
              <w:rPr>
                <w:rFonts w:hint="eastAsia"/>
              </w:rPr>
              <w:t>聚集吸食汁液，新梢嫩叶卷曲枯萎，植株矮小，根部易发霉腐烂</w:t>
            </w:r>
          </w:p>
        </w:tc>
      </w:tr>
    </w:tbl>
    <w:p w14:paraId="5245A9D9" w14:textId="77777777" w:rsidR="00D1215E" w:rsidRDefault="00D1215E" w:rsidP="00D1215E"/>
    <w:p w14:paraId="229B47B4" w14:textId="77777777" w:rsidR="00D1215E" w:rsidRDefault="00D1215E" w:rsidP="00D1215E">
      <w:pPr>
        <w:pStyle w:val="afffffffa"/>
        <w:ind w:firstLine="420"/>
        <w:sectPr w:rsidR="00D1215E" w:rsidSect="002535B8">
          <w:headerReference w:type="even" r:id="rId24"/>
          <w:headerReference w:type="default" r:id="rId25"/>
          <w:footerReference w:type="default" r:id="rId26"/>
          <w:headerReference w:type="first" r:id="rId27"/>
          <w:pgSz w:w="11907" w:h="16839"/>
          <w:pgMar w:top="1418" w:right="1134" w:bottom="1021" w:left="1418" w:header="1418" w:footer="1134" w:gutter="0"/>
          <w:cols w:space="425"/>
          <w:titlePg/>
          <w:docGrid w:type="lines" w:linePitch="312"/>
        </w:sectPr>
      </w:pPr>
    </w:p>
    <w:p w14:paraId="3A1A9A7C" w14:textId="77777777" w:rsidR="00D1215E" w:rsidRDefault="00D1215E" w:rsidP="00D1215E">
      <w:pPr>
        <w:pStyle w:val="af7"/>
      </w:pPr>
    </w:p>
    <w:p w14:paraId="29A56113" w14:textId="77777777" w:rsidR="00D1215E" w:rsidRDefault="00D1215E" w:rsidP="00D1215E">
      <w:pPr>
        <w:pStyle w:val="ac"/>
      </w:pPr>
    </w:p>
    <w:p w14:paraId="4889E5C7" w14:textId="56DDB492" w:rsidR="00D1215E" w:rsidRDefault="00D1215E" w:rsidP="00E44226">
      <w:pPr>
        <w:pStyle w:val="afb"/>
      </w:pPr>
      <w:r>
        <w:br/>
      </w:r>
      <w:r>
        <w:rPr>
          <w:rFonts w:hint="eastAsia"/>
        </w:rPr>
        <w:t>（</w:t>
      </w:r>
      <w:r w:rsidR="00E44226">
        <w:rPr>
          <w:rFonts w:hint="eastAsia"/>
        </w:rPr>
        <w:t>资料性</w:t>
      </w:r>
      <w:r>
        <w:rPr>
          <w:rFonts w:hint="eastAsia"/>
        </w:rPr>
        <w:t>）</w:t>
      </w:r>
      <w:r>
        <w:br/>
      </w:r>
      <w:r w:rsidR="00E44226" w:rsidRPr="00E44226">
        <w:rPr>
          <w:rFonts w:hint="eastAsia"/>
        </w:rPr>
        <w:t>观测簿格式及农气报表</w:t>
      </w:r>
    </w:p>
    <w:p w14:paraId="191F7A12" w14:textId="43224F63" w:rsidR="00E44226" w:rsidRDefault="00761B33" w:rsidP="00E44226">
      <w:pPr>
        <w:pStyle w:val="affffffffffc"/>
        <w:numPr>
          <w:ilvl w:val="1"/>
          <w:numId w:val="12"/>
        </w:numPr>
        <w:spacing w:before="120" w:after="120"/>
        <w:ind w:left="1260" w:hanging="420"/>
        <w:rPr>
          <w:rFonts w:hAnsi="宋体" w:cs="宋体"/>
          <w:b/>
          <w:bCs/>
        </w:rPr>
      </w:pPr>
      <w:bookmarkStart w:id="6" w:name="_Toc151224138"/>
      <w:bookmarkStart w:id="7" w:name="_Toc153564443"/>
      <w:bookmarkStart w:id="8" w:name="_Toc153563940"/>
      <w:bookmarkStart w:id="9" w:name="_Toc154495779"/>
      <w:bookmarkStart w:id="10" w:name="_Toc152534072"/>
      <w:bookmarkStart w:id="11" w:name="_Toc162107190"/>
      <w:bookmarkStart w:id="12" w:name="_Toc152354429"/>
      <w:bookmarkStart w:id="13" w:name="_Toc152705609"/>
      <w:bookmarkStart w:id="14" w:name="_Toc154495778"/>
      <w:bookmarkStart w:id="15" w:name="_Toc153563939"/>
      <w:bookmarkStart w:id="16" w:name="_Toc162107189"/>
      <w:bookmarkStart w:id="17" w:name="_Toc184148760"/>
      <w:bookmarkStart w:id="18" w:name="_Toc162291896"/>
      <w:r>
        <w:rPr>
          <w:noProof/>
        </w:rPr>
        <w:pict w14:anchorId="496858C5">
          <v:shape id="文本框 12" o:spid="_x0000_s1041" type="#_x0000_t202" style="position:absolute;left:0;text-align:left;margin-left:26.65pt;margin-top:18.6pt;width:73.75pt;height:22.2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">
            <v:textbox>
              <w:txbxContent>
                <w:p w14:paraId="2D3659CB" w14:textId="77777777" w:rsidR="00E44226" w:rsidRDefault="00E44226" w:rsidP="00E44226">
                  <w:pPr>
                    <w:snapToGrid w:val="0"/>
                  </w:pPr>
                  <w:r>
                    <w:rPr>
                      <w:rFonts w:ascii="宋体" w:hAnsi="宋体" w:hint="eastAsia"/>
                      <w:color w:val="000000"/>
                      <w:kern w:val="0"/>
                      <w:sz w:val="24"/>
                      <w:szCs w:val="24"/>
                      <w:u w:color="000000"/>
                    </w:rPr>
                    <w:t>农气簿</w:t>
                  </w:r>
                  <w:r>
                    <w:rPr>
                      <w:color w:val="000000"/>
                      <w:kern w:val="0"/>
                      <w:sz w:val="24"/>
                      <w:szCs w:val="24"/>
                      <w:u w:color="000000"/>
                    </w:rPr>
                    <w:t>-1-1</w:t>
                  </w:r>
                </w:p>
              </w:txbxContent>
            </v:textbox>
          </v:shape>
        </w:pict>
      </w:r>
      <w:bookmarkEnd w:id="6"/>
      <w:bookmarkEnd w:id="7"/>
      <w:bookmarkEnd w:id="8"/>
      <w:bookmarkEnd w:id="9"/>
      <w:bookmarkEnd w:id="10"/>
      <w:bookmarkEnd w:id="11"/>
      <w:bookmarkEnd w:id="12"/>
      <w:bookmarkEnd w:id="13"/>
      <w:r w:rsidR="00E44226">
        <w:rPr>
          <w:rFonts w:hint="eastAsia"/>
        </w:rPr>
        <w:t>农气簿-1-1样式</w:t>
      </w:r>
      <w:bookmarkStart w:id="19" w:name="_Hlk128726132"/>
      <w:bookmarkEnd w:id="14"/>
      <w:bookmarkEnd w:id="15"/>
      <w:bookmarkEnd w:id="16"/>
      <w:bookmarkEnd w:id="17"/>
      <w:bookmarkEnd w:id="18"/>
      <w:bookmarkEnd w:id="19"/>
      <w:r w:rsidR="00E44226">
        <w:rPr>
          <w:rFonts w:ascii="宋体" w:hAnsi="宋体" w:cs="宋体" w:hint="eastAsia"/>
          <w:b/>
          <w:bCs/>
          <w:kern w:val="0"/>
        </w:rPr>
        <w:t xml:space="preserve">  </w:t>
      </w:r>
    </w:p>
    <w:p w14:paraId="679AB64A" w14:textId="77777777" w:rsidR="00E44226" w:rsidRDefault="00E44226" w:rsidP="00E44226">
      <w:pPr>
        <w:pStyle w:val="afffffffa"/>
        <w:spacing w:before="78" w:after="78"/>
        <w:ind w:left="210" w:firstLineChars="0" w:firstLine="0"/>
        <w:rPr>
          <w:rFonts w:hAnsi="宋体" w:cs="宋体"/>
          <w:b/>
          <w:bCs/>
          <w:szCs w:val="21"/>
        </w:rPr>
      </w:pPr>
    </w:p>
    <w:p w14:paraId="3550261A" w14:textId="77777777" w:rsidR="00E44226" w:rsidRDefault="00E44226" w:rsidP="00E44226">
      <w:pPr>
        <w:pStyle w:val="afffffffa"/>
        <w:spacing w:before="78" w:after="78"/>
        <w:ind w:left="210" w:firstLineChars="0" w:firstLine="0"/>
        <w:jc w:val="center"/>
        <w:rPr>
          <w:rFonts w:ascii="黑体" w:eastAsia="黑体" w:hAnsi="黑体" w:cs="黑体"/>
          <w:b/>
          <w:szCs w:val="21"/>
        </w:rPr>
      </w:pPr>
      <w:r>
        <w:rPr>
          <w:rFonts w:hAnsi="宋体" w:cs="宋体" w:hint="eastAsia"/>
          <w:b/>
          <w:szCs w:val="21"/>
        </w:rPr>
        <w:t>作物生育状况观测记录簿</w:t>
      </w:r>
    </w:p>
    <w:tbl>
      <w:tblPr>
        <w:tblStyle w:val="74"/>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66"/>
        <w:gridCol w:w="1611"/>
        <w:gridCol w:w="589"/>
        <w:gridCol w:w="1612"/>
        <w:gridCol w:w="2028"/>
      </w:tblGrid>
      <w:tr w:rsidR="00E44226" w14:paraId="3FBACC7A" w14:textId="77777777" w:rsidTr="00A73051">
        <w:trPr>
          <w:trHeight w:val="592"/>
          <w:jc w:val="center"/>
        </w:trPr>
        <w:tc>
          <w:tcPr>
            <w:tcW w:w="3077" w:type="dxa"/>
            <w:gridSpan w:val="2"/>
            <w:tcBorders>
              <w:top w:val="nil"/>
              <w:left w:val="nil"/>
              <w:bottom w:val="nil"/>
              <w:right w:val="nil"/>
            </w:tcBorders>
            <w:vAlign w:val="bottom"/>
          </w:tcPr>
          <w:p w14:paraId="5ED27887" w14:textId="77777777" w:rsidR="00E44226" w:rsidRDefault="00E44226" w:rsidP="00A73051">
            <w:pPr>
              <w:snapToGrid w:val="0"/>
              <w:spacing w:after="0" w:line="240" w:lineRule="auto"/>
              <w:rPr>
                <w:rFonts w:ascii="宋体" w:hAnsi="宋体" w:cs="宋体"/>
                <w:kern w:val="0"/>
              </w:rPr>
            </w:pPr>
            <w:bookmarkStart w:id="20" w:name="_Hlk162538904"/>
            <w:r>
              <w:rPr>
                <w:rFonts w:ascii="宋体" w:hAnsi="宋体" w:cs="宋体" w:hint="eastAsia"/>
                <w:kern w:val="0"/>
              </w:rPr>
              <w:t>省、自治区、直辖市</w:t>
            </w:r>
          </w:p>
        </w:tc>
        <w:tc>
          <w:tcPr>
            <w:tcW w:w="4229" w:type="dxa"/>
            <w:gridSpan w:val="3"/>
            <w:tcBorders>
              <w:top w:val="nil"/>
              <w:left w:val="nil"/>
              <w:bottom w:val="single" w:sz="8" w:space="0" w:color="auto"/>
              <w:right w:val="nil"/>
            </w:tcBorders>
            <w:vAlign w:val="bottom"/>
          </w:tcPr>
          <w:p w14:paraId="4B66BF04" w14:textId="77777777" w:rsidR="00E44226" w:rsidRDefault="00E44226" w:rsidP="00A73051">
            <w:pPr>
              <w:snapToGrid w:val="0"/>
              <w:spacing w:after="0" w:line="240" w:lineRule="auto"/>
              <w:rPr>
                <w:rFonts w:ascii="宋体" w:hAnsi="宋体" w:cs="宋体"/>
                <w:kern w:val="0"/>
              </w:rPr>
            </w:pPr>
          </w:p>
        </w:tc>
      </w:tr>
      <w:tr w:rsidR="00E44226" w14:paraId="66ACF954" w14:textId="77777777" w:rsidTr="00A73051">
        <w:trPr>
          <w:trHeight w:val="661"/>
          <w:jc w:val="center"/>
        </w:trPr>
        <w:tc>
          <w:tcPr>
            <w:tcW w:w="1466" w:type="dxa"/>
            <w:tcBorders>
              <w:top w:val="nil"/>
              <w:left w:val="nil"/>
              <w:bottom w:val="nil"/>
              <w:right w:val="nil"/>
            </w:tcBorders>
            <w:vAlign w:val="bottom"/>
          </w:tcPr>
          <w:p w14:paraId="7C433DDB" w14:textId="77777777" w:rsidR="00E44226" w:rsidRDefault="00E44226" w:rsidP="00A73051">
            <w:pPr>
              <w:snapToGrid w:val="0"/>
              <w:spacing w:after="0" w:line="240" w:lineRule="auto"/>
              <w:rPr>
                <w:rFonts w:ascii="宋体" w:hAnsi="宋体" w:cs="宋体"/>
                <w:kern w:val="0"/>
              </w:rPr>
            </w:pPr>
            <w:r>
              <w:rPr>
                <w:rFonts w:ascii="宋体" w:hAnsi="宋体" w:cs="宋体" w:hint="eastAsia"/>
                <w:kern w:val="0"/>
              </w:rPr>
              <w:t>台站名称</w:t>
            </w:r>
          </w:p>
        </w:tc>
        <w:tc>
          <w:tcPr>
            <w:tcW w:w="1611" w:type="dxa"/>
            <w:tcBorders>
              <w:top w:val="nil"/>
              <w:left w:val="nil"/>
              <w:bottom w:val="single" w:sz="8" w:space="0" w:color="auto"/>
              <w:right w:val="nil"/>
            </w:tcBorders>
            <w:vAlign w:val="bottom"/>
          </w:tcPr>
          <w:p w14:paraId="3AA8FD16" w14:textId="77777777" w:rsidR="00E44226" w:rsidRDefault="00E44226" w:rsidP="00A73051">
            <w:pPr>
              <w:snapToGrid w:val="0"/>
              <w:spacing w:after="0" w:line="312" w:lineRule="auto"/>
              <w:rPr>
                <w:rFonts w:ascii="宋体" w:hAnsi="宋体" w:cs="宋体"/>
                <w:kern w:val="0"/>
              </w:rPr>
            </w:pPr>
          </w:p>
        </w:tc>
        <w:tc>
          <w:tcPr>
            <w:tcW w:w="4229" w:type="dxa"/>
            <w:gridSpan w:val="3"/>
            <w:tcBorders>
              <w:left w:val="nil"/>
              <w:bottom w:val="single" w:sz="8" w:space="0" w:color="auto"/>
              <w:right w:val="nil"/>
            </w:tcBorders>
            <w:vAlign w:val="bottom"/>
          </w:tcPr>
          <w:p w14:paraId="0001F8A8" w14:textId="77777777" w:rsidR="00E44226" w:rsidRDefault="00E44226" w:rsidP="00A73051">
            <w:pPr>
              <w:snapToGrid w:val="0"/>
              <w:spacing w:after="0" w:line="240" w:lineRule="auto"/>
              <w:rPr>
                <w:rFonts w:ascii="宋体" w:hAnsi="宋体" w:cs="宋体"/>
                <w:kern w:val="0"/>
              </w:rPr>
            </w:pPr>
          </w:p>
        </w:tc>
      </w:tr>
      <w:tr w:rsidR="00E44226" w14:paraId="069345AB" w14:textId="77777777" w:rsidTr="00A73051">
        <w:trPr>
          <w:trHeight w:val="651"/>
          <w:jc w:val="center"/>
        </w:trPr>
        <w:tc>
          <w:tcPr>
            <w:tcW w:w="1466" w:type="dxa"/>
            <w:tcBorders>
              <w:top w:val="nil"/>
              <w:left w:val="nil"/>
              <w:bottom w:val="nil"/>
              <w:right w:val="nil"/>
            </w:tcBorders>
            <w:vAlign w:val="bottom"/>
          </w:tcPr>
          <w:p w14:paraId="14E6037B" w14:textId="77777777" w:rsidR="00E44226" w:rsidRDefault="00E44226" w:rsidP="00A73051">
            <w:pPr>
              <w:snapToGrid w:val="0"/>
              <w:spacing w:after="0" w:line="240" w:lineRule="auto"/>
              <w:rPr>
                <w:rFonts w:ascii="宋体" w:hAnsi="宋体" w:cs="宋体"/>
                <w:kern w:val="0"/>
              </w:rPr>
            </w:pPr>
            <w:r>
              <w:rPr>
                <w:rFonts w:ascii="宋体" w:hAnsi="宋体" w:cs="宋体" w:hint="eastAsia"/>
                <w:kern w:val="0"/>
              </w:rPr>
              <w:t>区 站 号</w:t>
            </w:r>
          </w:p>
        </w:tc>
        <w:tc>
          <w:tcPr>
            <w:tcW w:w="1611" w:type="dxa"/>
            <w:tcBorders>
              <w:top w:val="single" w:sz="8" w:space="0" w:color="auto"/>
              <w:left w:val="nil"/>
              <w:bottom w:val="single" w:sz="8" w:space="0" w:color="auto"/>
              <w:right w:val="nil"/>
            </w:tcBorders>
            <w:vAlign w:val="bottom"/>
          </w:tcPr>
          <w:p w14:paraId="57203F9A" w14:textId="77777777" w:rsidR="00E44226" w:rsidRDefault="00E44226" w:rsidP="00A73051">
            <w:pPr>
              <w:snapToGrid w:val="0"/>
              <w:spacing w:after="0" w:line="312" w:lineRule="auto"/>
              <w:rPr>
                <w:rFonts w:ascii="宋体" w:hAnsi="宋体" w:cs="宋体"/>
                <w:kern w:val="0"/>
              </w:rPr>
            </w:pPr>
          </w:p>
        </w:tc>
        <w:tc>
          <w:tcPr>
            <w:tcW w:w="4229" w:type="dxa"/>
            <w:gridSpan w:val="3"/>
            <w:tcBorders>
              <w:top w:val="single" w:sz="8" w:space="0" w:color="auto"/>
              <w:left w:val="nil"/>
              <w:bottom w:val="single" w:sz="8" w:space="0" w:color="auto"/>
              <w:right w:val="nil"/>
            </w:tcBorders>
            <w:vAlign w:val="bottom"/>
          </w:tcPr>
          <w:p w14:paraId="0B34E073" w14:textId="77777777" w:rsidR="00E44226" w:rsidRDefault="00E44226" w:rsidP="00A73051">
            <w:pPr>
              <w:snapToGrid w:val="0"/>
              <w:spacing w:after="0" w:line="240" w:lineRule="auto"/>
              <w:rPr>
                <w:rFonts w:ascii="宋体" w:hAnsi="宋体" w:cs="宋体"/>
                <w:kern w:val="0"/>
              </w:rPr>
            </w:pPr>
          </w:p>
        </w:tc>
      </w:tr>
      <w:tr w:rsidR="00E44226" w14:paraId="4DFC9C28" w14:textId="77777777" w:rsidTr="00A73051">
        <w:trPr>
          <w:trHeight w:val="601"/>
          <w:jc w:val="center"/>
        </w:trPr>
        <w:tc>
          <w:tcPr>
            <w:tcW w:w="1466" w:type="dxa"/>
            <w:tcBorders>
              <w:top w:val="nil"/>
              <w:left w:val="nil"/>
              <w:bottom w:val="nil"/>
              <w:right w:val="nil"/>
            </w:tcBorders>
            <w:vAlign w:val="bottom"/>
          </w:tcPr>
          <w:p w14:paraId="5AE452D6" w14:textId="77777777" w:rsidR="00E44226" w:rsidRDefault="00E44226" w:rsidP="00A73051">
            <w:pPr>
              <w:snapToGrid w:val="0"/>
              <w:spacing w:after="0" w:line="240" w:lineRule="auto"/>
              <w:rPr>
                <w:rFonts w:ascii="宋体" w:hAnsi="宋体" w:cs="宋体"/>
                <w:kern w:val="0"/>
              </w:rPr>
            </w:pPr>
            <w:r>
              <w:rPr>
                <w:rFonts w:ascii="宋体" w:hAnsi="宋体" w:cs="宋体" w:hint="eastAsia"/>
                <w:kern w:val="0"/>
              </w:rPr>
              <w:t>纬度</w:t>
            </w:r>
          </w:p>
        </w:tc>
        <w:tc>
          <w:tcPr>
            <w:tcW w:w="2200" w:type="dxa"/>
            <w:gridSpan w:val="2"/>
            <w:tcBorders>
              <w:top w:val="single" w:sz="8" w:space="0" w:color="auto"/>
              <w:left w:val="nil"/>
              <w:bottom w:val="single" w:sz="8" w:space="0" w:color="auto"/>
              <w:right w:val="nil"/>
            </w:tcBorders>
            <w:vAlign w:val="bottom"/>
          </w:tcPr>
          <w:p w14:paraId="044AD1E8" w14:textId="77777777" w:rsidR="00E44226" w:rsidRDefault="00E44226" w:rsidP="00A73051">
            <w:pPr>
              <w:snapToGrid w:val="0"/>
              <w:spacing w:after="0" w:line="240" w:lineRule="auto"/>
              <w:rPr>
                <w:rFonts w:ascii="宋体" w:hAnsi="宋体" w:cs="宋体"/>
                <w:kern w:val="0"/>
              </w:rPr>
            </w:pPr>
            <w:r>
              <w:rPr>
                <w:rFonts w:ascii="宋体" w:hAnsi="宋体" w:cs="宋体" w:hint="eastAsia"/>
                <w:kern w:val="0"/>
              </w:rPr>
              <w:t>° ′ ″</w:t>
            </w:r>
          </w:p>
        </w:tc>
        <w:tc>
          <w:tcPr>
            <w:tcW w:w="1612" w:type="dxa"/>
            <w:tcBorders>
              <w:top w:val="single" w:sz="8" w:space="0" w:color="auto"/>
              <w:left w:val="nil"/>
              <w:bottom w:val="nil"/>
              <w:right w:val="nil"/>
            </w:tcBorders>
            <w:vAlign w:val="bottom"/>
          </w:tcPr>
          <w:p w14:paraId="456375EA" w14:textId="77777777" w:rsidR="00E44226" w:rsidRDefault="00E44226" w:rsidP="00A73051">
            <w:pPr>
              <w:snapToGrid w:val="0"/>
              <w:spacing w:after="0" w:line="240" w:lineRule="auto"/>
              <w:rPr>
                <w:rFonts w:ascii="宋体" w:hAnsi="宋体" w:cs="宋体"/>
                <w:kern w:val="0"/>
              </w:rPr>
            </w:pPr>
            <w:r>
              <w:rPr>
                <w:rFonts w:ascii="宋体" w:hAnsi="宋体" w:cs="宋体" w:hint="eastAsia"/>
                <w:kern w:val="0"/>
              </w:rPr>
              <w:t>经    度</w:t>
            </w:r>
          </w:p>
        </w:tc>
        <w:tc>
          <w:tcPr>
            <w:tcW w:w="2028" w:type="dxa"/>
            <w:tcBorders>
              <w:top w:val="single" w:sz="8" w:space="0" w:color="auto"/>
              <w:left w:val="nil"/>
              <w:bottom w:val="single" w:sz="8" w:space="0" w:color="auto"/>
              <w:right w:val="nil"/>
            </w:tcBorders>
            <w:vAlign w:val="bottom"/>
          </w:tcPr>
          <w:p w14:paraId="13AF7A89" w14:textId="77777777" w:rsidR="00E44226" w:rsidRDefault="00E44226" w:rsidP="00A73051">
            <w:pPr>
              <w:snapToGrid w:val="0"/>
              <w:spacing w:after="0" w:line="240" w:lineRule="auto"/>
              <w:rPr>
                <w:rFonts w:ascii="宋体" w:hAnsi="宋体" w:cs="宋体"/>
                <w:kern w:val="0"/>
              </w:rPr>
            </w:pPr>
            <w:r>
              <w:rPr>
                <w:rFonts w:ascii="宋体" w:hAnsi="宋体" w:cs="宋体" w:hint="eastAsia"/>
                <w:kern w:val="0"/>
              </w:rPr>
              <w:t>° ′ ″</w:t>
            </w:r>
          </w:p>
        </w:tc>
      </w:tr>
      <w:tr w:rsidR="00E44226" w14:paraId="3EBF6290" w14:textId="77777777" w:rsidTr="00A73051">
        <w:trPr>
          <w:trHeight w:val="651"/>
          <w:jc w:val="center"/>
        </w:trPr>
        <w:tc>
          <w:tcPr>
            <w:tcW w:w="1466" w:type="dxa"/>
            <w:tcBorders>
              <w:top w:val="nil"/>
              <w:left w:val="nil"/>
              <w:bottom w:val="nil"/>
              <w:right w:val="nil"/>
            </w:tcBorders>
            <w:vAlign w:val="bottom"/>
          </w:tcPr>
          <w:p w14:paraId="6EFF81D2" w14:textId="77777777" w:rsidR="00E44226" w:rsidRDefault="00E44226" w:rsidP="00A73051">
            <w:pPr>
              <w:snapToGrid w:val="0"/>
              <w:spacing w:after="0" w:line="240" w:lineRule="auto"/>
              <w:rPr>
                <w:rFonts w:ascii="宋体" w:hAnsi="宋体" w:cs="宋体"/>
                <w:kern w:val="0"/>
              </w:rPr>
            </w:pPr>
            <w:r>
              <w:rPr>
                <w:rFonts w:ascii="宋体" w:hAnsi="宋体" w:cs="宋体" w:hint="eastAsia"/>
                <w:kern w:val="0"/>
              </w:rPr>
              <w:t>海拔高度</w:t>
            </w:r>
          </w:p>
        </w:tc>
        <w:tc>
          <w:tcPr>
            <w:tcW w:w="1611" w:type="dxa"/>
            <w:tcBorders>
              <w:top w:val="nil"/>
              <w:left w:val="nil"/>
              <w:bottom w:val="single" w:sz="8" w:space="0" w:color="auto"/>
              <w:right w:val="nil"/>
            </w:tcBorders>
            <w:vAlign w:val="bottom"/>
          </w:tcPr>
          <w:p w14:paraId="5B244694" w14:textId="77777777" w:rsidR="00E44226" w:rsidRDefault="00E44226" w:rsidP="00A73051">
            <w:pPr>
              <w:snapToGrid w:val="0"/>
              <w:spacing w:after="0" w:line="312" w:lineRule="auto"/>
              <w:rPr>
                <w:rFonts w:ascii="宋体" w:hAnsi="宋体" w:cs="宋体"/>
                <w:kern w:val="0"/>
              </w:rPr>
            </w:pPr>
          </w:p>
        </w:tc>
        <w:tc>
          <w:tcPr>
            <w:tcW w:w="4229" w:type="dxa"/>
            <w:gridSpan w:val="3"/>
            <w:tcBorders>
              <w:top w:val="nil"/>
              <w:left w:val="nil"/>
              <w:bottom w:val="single" w:sz="8" w:space="0" w:color="auto"/>
              <w:right w:val="nil"/>
            </w:tcBorders>
            <w:vAlign w:val="bottom"/>
          </w:tcPr>
          <w:p w14:paraId="19B48E2F" w14:textId="77777777" w:rsidR="00E44226" w:rsidRDefault="00E44226" w:rsidP="00A73051">
            <w:pPr>
              <w:snapToGrid w:val="0"/>
              <w:spacing w:after="0" w:line="240" w:lineRule="auto"/>
              <w:rPr>
                <w:rFonts w:ascii="宋体" w:hAnsi="宋体" w:cs="宋体"/>
                <w:kern w:val="0"/>
              </w:rPr>
            </w:pPr>
            <w:r>
              <w:rPr>
                <w:rFonts w:ascii="宋体" w:hAnsi="宋体" w:cs="宋体" w:hint="eastAsia"/>
                <w:kern w:val="0"/>
              </w:rPr>
              <w:t>（米）</w:t>
            </w:r>
          </w:p>
        </w:tc>
      </w:tr>
      <w:tr w:rsidR="00E44226" w14:paraId="3D2A62D0" w14:textId="77777777" w:rsidTr="00A73051">
        <w:trPr>
          <w:trHeight w:val="661"/>
          <w:jc w:val="center"/>
        </w:trPr>
        <w:tc>
          <w:tcPr>
            <w:tcW w:w="1466" w:type="dxa"/>
            <w:tcBorders>
              <w:top w:val="nil"/>
              <w:left w:val="nil"/>
              <w:bottom w:val="nil"/>
              <w:right w:val="nil"/>
            </w:tcBorders>
            <w:vAlign w:val="bottom"/>
          </w:tcPr>
          <w:p w14:paraId="4F34FEB6" w14:textId="77777777" w:rsidR="00E44226" w:rsidRDefault="00E44226" w:rsidP="00A73051">
            <w:pPr>
              <w:snapToGrid w:val="0"/>
              <w:spacing w:after="0" w:line="240" w:lineRule="auto"/>
              <w:rPr>
                <w:rFonts w:ascii="宋体" w:hAnsi="宋体" w:cs="宋体"/>
                <w:kern w:val="0"/>
              </w:rPr>
            </w:pPr>
            <w:r>
              <w:rPr>
                <w:rFonts w:ascii="宋体" w:hAnsi="宋体" w:cs="宋体" w:hint="eastAsia"/>
                <w:kern w:val="0"/>
              </w:rPr>
              <w:t>作物名称</w:t>
            </w:r>
          </w:p>
        </w:tc>
        <w:tc>
          <w:tcPr>
            <w:tcW w:w="1611" w:type="dxa"/>
            <w:tcBorders>
              <w:left w:val="nil"/>
              <w:bottom w:val="single" w:sz="8" w:space="0" w:color="auto"/>
              <w:right w:val="nil"/>
            </w:tcBorders>
            <w:vAlign w:val="bottom"/>
          </w:tcPr>
          <w:p w14:paraId="3F1C6223" w14:textId="77777777" w:rsidR="00E44226" w:rsidRDefault="00E44226" w:rsidP="00A73051">
            <w:pPr>
              <w:snapToGrid w:val="0"/>
              <w:spacing w:after="0" w:line="312" w:lineRule="auto"/>
              <w:rPr>
                <w:rFonts w:ascii="宋体" w:hAnsi="宋体" w:cs="宋体"/>
                <w:kern w:val="0"/>
              </w:rPr>
            </w:pPr>
          </w:p>
        </w:tc>
        <w:tc>
          <w:tcPr>
            <w:tcW w:w="4229" w:type="dxa"/>
            <w:gridSpan w:val="3"/>
            <w:tcBorders>
              <w:left w:val="nil"/>
              <w:right w:val="nil"/>
            </w:tcBorders>
            <w:vAlign w:val="bottom"/>
          </w:tcPr>
          <w:p w14:paraId="3EEDA046" w14:textId="77777777" w:rsidR="00E44226" w:rsidRDefault="00E44226" w:rsidP="00A73051">
            <w:pPr>
              <w:snapToGrid w:val="0"/>
              <w:spacing w:after="0" w:line="240" w:lineRule="auto"/>
              <w:rPr>
                <w:rFonts w:ascii="宋体" w:hAnsi="宋体" w:cs="宋体"/>
                <w:kern w:val="0"/>
              </w:rPr>
            </w:pPr>
          </w:p>
        </w:tc>
      </w:tr>
      <w:tr w:rsidR="00E44226" w14:paraId="1796C55F" w14:textId="77777777" w:rsidTr="00A73051">
        <w:trPr>
          <w:trHeight w:val="661"/>
          <w:jc w:val="center"/>
        </w:trPr>
        <w:tc>
          <w:tcPr>
            <w:tcW w:w="1466" w:type="dxa"/>
            <w:tcBorders>
              <w:top w:val="nil"/>
              <w:left w:val="nil"/>
              <w:bottom w:val="nil"/>
              <w:right w:val="nil"/>
            </w:tcBorders>
            <w:vAlign w:val="bottom"/>
          </w:tcPr>
          <w:p w14:paraId="1E1DA70C" w14:textId="77777777" w:rsidR="00E44226" w:rsidRDefault="00E44226" w:rsidP="00A73051">
            <w:pPr>
              <w:snapToGrid w:val="0"/>
              <w:spacing w:after="0" w:line="240" w:lineRule="auto"/>
              <w:rPr>
                <w:rFonts w:ascii="宋体" w:hAnsi="宋体" w:cs="宋体"/>
                <w:kern w:val="0"/>
              </w:rPr>
            </w:pPr>
            <w:r>
              <w:rPr>
                <w:rFonts w:ascii="宋体" w:hAnsi="宋体" w:cs="宋体" w:hint="eastAsia"/>
                <w:kern w:val="0"/>
              </w:rPr>
              <w:t>品种名称</w:t>
            </w:r>
          </w:p>
        </w:tc>
        <w:tc>
          <w:tcPr>
            <w:tcW w:w="1611" w:type="dxa"/>
            <w:tcBorders>
              <w:left w:val="nil"/>
              <w:right w:val="nil"/>
            </w:tcBorders>
            <w:vAlign w:val="bottom"/>
          </w:tcPr>
          <w:p w14:paraId="729E36E5" w14:textId="77777777" w:rsidR="00E44226" w:rsidRDefault="00E44226" w:rsidP="00A73051">
            <w:pPr>
              <w:snapToGrid w:val="0"/>
              <w:spacing w:after="0" w:line="312" w:lineRule="auto"/>
              <w:rPr>
                <w:rFonts w:ascii="宋体" w:hAnsi="宋体" w:cs="宋体"/>
                <w:kern w:val="0"/>
              </w:rPr>
            </w:pPr>
          </w:p>
        </w:tc>
        <w:tc>
          <w:tcPr>
            <w:tcW w:w="4229" w:type="dxa"/>
            <w:gridSpan w:val="3"/>
            <w:tcBorders>
              <w:left w:val="nil"/>
              <w:right w:val="nil"/>
            </w:tcBorders>
            <w:vAlign w:val="bottom"/>
          </w:tcPr>
          <w:p w14:paraId="3AACF098" w14:textId="77777777" w:rsidR="00E44226" w:rsidRDefault="00E44226" w:rsidP="00A73051">
            <w:pPr>
              <w:snapToGrid w:val="0"/>
              <w:spacing w:after="0" w:line="240" w:lineRule="auto"/>
              <w:rPr>
                <w:rFonts w:ascii="宋体" w:hAnsi="宋体" w:cs="宋体"/>
                <w:kern w:val="0"/>
              </w:rPr>
            </w:pPr>
          </w:p>
        </w:tc>
      </w:tr>
      <w:tr w:rsidR="00E44226" w14:paraId="17EEC762" w14:textId="77777777" w:rsidTr="00A73051">
        <w:trPr>
          <w:trHeight w:val="651"/>
          <w:jc w:val="center"/>
        </w:trPr>
        <w:tc>
          <w:tcPr>
            <w:tcW w:w="1466" w:type="dxa"/>
            <w:tcBorders>
              <w:top w:val="nil"/>
              <w:left w:val="nil"/>
              <w:bottom w:val="nil"/>
              <w:right w:val="nil"/>
            </w:tcBorders>
            <w:vAlign w:val="bottom"/>
          </w:tcPr>
          <w:p w14:paraId="0E1E924D" w14:textId="77777777" w:rsidR="00E44226" w:rsidRDefault="00E44226" w:rsidP="00A73051">
            <w:pPr>
              <w:snapToGrid w:val="0"/>
              <w:spacing w:after="0" w:line="240" w:lineRule="auto"/>
              <w:rPr>
                <w:rFonts w:ascii="宋体" w:hAnsi="宋体" w:cs="宋体"/>
                <w:kern w:val="0"/>
              </w:rPr>
            </w:pPr>
            <w:r>
              <w:rPr>
                <w:rFonts w:ascii="宋体" w:hAnsi="宋体" w:cs="宋体" w:hint="eastAsia"/>
                <w:kern w:val="0"/>
              </w:rPr>
              <w:t>品种类型</w:t>
            </w:r>
          </w:p>
        </w:tc>
        <w:tc>
          <w:tcPr>
            <w:tcW w:w="1611" w:type="dxa"/>
            <w:tcBorders>
              <w:left w:val="nil"/>
              <w:right w:val="nil"/>
            </w:tcBorders>
            <w:vAlign w:val="bottom"/>
          </w:tcPr>
          <w:p w14:paraId="45DF3DB5" w14:textId="77777777" w:rsidR="00E44226" w:rsidRDefault="00E44226" w:rsidP="00A73051">
            <w:pPr>
              <w:snapToGrid w:val="0"/>
              <w:spacing w:after="0" w:line="312" w:lineRule="auto"/>
              <w:rPr>
                <w:rFonts w:ascii="宋体" w:hAnsi="宋体" w:cs="宋体"/>
                <w:kern w:val="0"/>
              </w:rPr>
            </w:pPr>
          </w:p>
        </w:tc>
        <w:tc>
          <w:tcPr>
            <w:tcW w:w="4229" w:type="dxa"/>
            <w:gridSpan w:val="3"/>
            <w:tcBorders>
              <w:left w:val="nil"/>
              <w:right w:val="nil"/>
            </w:tcBorders>
            <w:vAlign w:val="bottom"/>
          </w:tcPr>
          <w:p w14:paraId="204F2944" w14:textId="77777777" w:rsidR="00E44226" w:rsidRDefault="00E44226" w:rsidP="00A73051">
            <w:pPr>
              <w:snapToGrid w:val="0"/>
              <w:spacing w:after="0" w:line="240" w:lineRule="auto"/>
              <w:rPr>
                <w:rFonts w:ascii="宋体" w:hAnsi="宋体" w:cs="宋体"/>
                <w:kern w:val="0"/>
              </w:rPr>
            </w:pPr>
          </w:p>
        </w:tc>
      </w:tr>
      <w:tr w:rsidR="00E44226" w14:paraId="2AE3DE66" w14:textId="77777777" w:rsidTr="00A73051">
        <w:trPr>
          <w:trHeight w:val="661"/>
          <w:jc w:val="center"/>
        </w:trPr>
        <w:tc>
          <w:tcPr>
            <w:tcW w:w="1466" w:type="dxa"/>
            <w:tcBorders>
              <w:top w:val="nil"/>
              <w:left w:val="nil"/>
              <w:bottom w:val="nil"/>
              <w:right w:val="nil"/>
            </w:tcBorders>
            <w:vAlign w:val="bottom"/>
          </w:tcPr>
          <w:p w14:paraId="3E63BE7D" w14:textId="77777777" w:rsidR="00E44226" w:rsidRDefault="00E44226" w:rsidP="00A73051">
            <w:pPr>
              <w:snapToGrid w:val="0"/>
              <w:spacing w:after="0" w:line="240" w:lineRule="auto"/>
              <w:rPr>
                <w:rFonts w:ascii="宋体" w:hAnsi="宋体" w:cs="宋体"/>
                <w:kern w:val="0"/>
              </w:rPr>
            </w:pPr>
            <w:r>
              <w:rPr>
                <w:rFonts w:ascii="宋体" w:hAnsi="宋体" w:cs="宋体" w:hint="eastAsia"/>
                <w:kern w:val="0"/>
              </w:rPr>
              <w:t>熟    性</w:t>
            </w:r>
          </w:p>
        </w:tc>
        <w:tc>
          <w:tcPr>
            <w:tcW w:w="1611" w:type="dxa"/>
            <w:tcBorders>
              <w:left w:val="nil"/>
              <w:right w:val="nil"/>
            </w:tcBorders>
            <w:vAlign w:val="bottom"/>
          </w:tcPr>
          <w:p w14:paraId="138F8A9E" w14:textId="77777777" w:rsidR="00E44226" w:rsidRDefault="00E44226" w:rsidP="00A73051">
            <w:pPr>
              <w:snapToGrid w:val="0"/>
              <w:spacing w:after="0" w:line="312" w:lineRule="auto"/>
              <w:rPr>
                <w:rFonts w:ascii="宋体" w:hAnsi="宋体" w:cs="宋体"/>
                <w:kern w:val="0"/>
              </w:rPr>
            </w:pPr>
          </w:p>
        </w:tc>
        <w:tc>
          <w:tcPr>
            <w:tcW w:w="4229" w:type="dxa"/>
            <w:gridSpan w:val="3"/>
            <w:tcBorders>
              <w:left w:val="nil"/>
              <w:right w:val="nil"/>
            </w:tcBorders>
            <w:vAlign w:val="bottom"/>
          </w:tcPr>
          <w:p w14:paraId="04C594A3" w14:textId="77777777" w:rsidR="00E44226" w:rsidRDefault="00E44226" w:rsidP="00A73051">
            <w:pPr>
              <w:snapToGrid w:val="0"/>
              <w:spacing w:after="0" w:line="240" w:lineRule="auto"/>
              <w:rPr>
                <w:rFonts w:ascii="宋体" w:hAnsi="宋体" w:cs="宋体"/>
                <w:kern w:val="0"/>
              </w:rPr>
            </w:pPr>
          </w:p>
        </w:tc>
      </w:tr>
      <w:tr w:rsidR="00E44226" w14:paraId="2F3EA636" w14:textId="77777777" w:rsidTr="00A73051">
        <w:trPr>
          <w:trHeight w:val="651"/>
          <w:jc w:val="center"/>
        </w:trPr>
        <w:tc>
          <w:tcPr>
            <w:tcW w:w="1466" w:type="dxa"/>
            <w:tcBorders>
              <w:top w:val="nil"/>
              <w:left w:val="nil"/>
              <w:bottom w:val="nil"/>
              <w:right w:val="nil"/>
            </w:tcBorders>
            <w:vAlign w:val="bottom"/>
          </w:tcPr>
          <w:p w14:paraId="02D7B6D7" w14:textId="77777777" w:rsidR="00E44226" w:rsidRDefault="00E44226" w:rsidP="00A73051">
            <w:pPr>
              <w:snapToGrid w:val="0"/>
              <w:spacing w:after="0" w:line="240" w:lineRule="auto"/>
              <w:rPr>
                <w:rFonts w:ascii="宋体" w:hAnsi="宋体" w:cs="宋体"/>
                <w:kern w:val="0"/>
              </w:rPr>
            </w:pPr>
            <w:r>
              <w:rPr>
                <w:rFonts w:ascii="宋体" w:hAnsi="宋体" w:cs="宋体" w:hint="eastAsia"/>
                <w:kern w:val="0"/>
              </w:rPr>
              <w:t>栽培方式</w:t>
            </w:r>
          </w:p>
        </w:tc>
        <w:tc>
          <w:tcPr>
            <w:tcW w:w="1611" w:type="dxa"/>
            <w:tcBorders>
              <w:left w:val="nil"/>
              <w:bottom w:val="single" w:sz="8" w:space="0" w:color="auto"/>
              <w:right w:val="nil"/>
            </w:tcBorders>
            <w:vAlign w:val="bottom"/>
          </w:tcPr>
          <w:p w14:paraId="288E0A08" w14:textId="77777777" w:rsidR="00E44226" w:rsidRDefault="00E44226" w:rsidP="00A73051">
            <w:pPr>
              <w:snapToGrid w:val="0"/>
              <w:spacing w:after="0" w:line="312" w:lineRule="auto"/>
              <w:rPr>
                <w:rFonts w:ascii="宋体" w:hAnsi="宋体" w:cs="宋体"/>
                <w:kern w:val="0"/>
              </w:rPr>
            </w:pPr>
          </w:p>
        </w:tc>
        <w:tc>
          <w:tcPr>
            <w:tcW w:w="4229" w:type="dxa"/>
            <w:gridSpan w:val="3"/>
            <w:tcBorders>
              <w:left w:val="nil"/>
              <w:bottom w:val="single" w:sz="8" w:space="0" w:color="auto"/>
              <w:right w:val="nil"/>
            </w:tcBorders>
            <w:vAlign w:val="bottom"/>
          </w:tcPr>
          <w:p w14:paraId="6C23AA06" w14:textId="77777777" w:rsidR="00E44226" w:rsidRDefault="00E44226" w:rsidP="00A73051">
            <w:pPr>
              <w:snapToGrid w:val="0"/>
              <w:spacing w:after="0" w:line="240" w:lineRule="auto"/>
              <w:rPr>
                <w:rFonts w:ascii="宋体" w:hAnsi="宋体" w:cs="宋体"/>
                <w:kern w:val="0"/>
              </w:rPr>
            </w:pPr>
          </w:p>
        </w:tc>
      </w:tr>
      <w:tr w:rsidR="00E44226" w14:paraId="1BDB6F6A" w14:textId="77777777" w:rsidTr="00A73051">
        <w:trPr>
          <w:trHeight w:val="661"/>
          <w:jc w:val="center"/>
        </w:trPr>
        <w:tc>
          <w:tcPr>
            <w:tcW w:w="1466" w:type="dxa"/>
            <w:tcBorders>
              <w:top w:val="nil"/>
              <w:left w:val="nil"/>
              <w:bottom w:val="nil"/>
              <w:right w:val="nil"/>
            </w:tcBorders>
            <w:vAlign w:val="bottom"/>
          </w:tcPr>
          <w:p w14:paraId="117B2D2D" w14:textId="77777777" w:rsidR="00E44226" w:rsidRDefault="00E44226" w:rsidP="00A73051">
            <w:pPr>
              <w:snapToGrid w:val="0"/>
              <w:spacing w:after="0" w:line="240" w:lineRule="auto"/>
              <w:rPr>
                <w:rFonts w:ascii="宋体" w:hAnsi="宋体" w:cs="宋体"/>
                <w:kern w:val="0"/>
              </w:rPr>
            </w:pPr>
            <w:r>
              <w:rPr>
                <w:rFonts w:ascii="宋体" w:hAnsi="宋体" w:cs="宋体" w:hint="eastAsia"/>
                <w:kern w:val="0"/>
              </w:rPr>
              <w:t>耕作方式</w:t>
            </w:r>
          </w:p>
        </w:tc>
        <w:tc>
          <w:tcPr>
            <w:tcW w:w="1611" w:type="dxa"/>
            <w:tcBorders>
              <w:left w:val="nil"/>
              <w:bottom w:val="single" w:sz="8" w:space="0" w:color="auto"/>
              <w:right w:val="nil"/>
            </w:tcBorders>
            <w:vAlign w:val="bottom"/>
          </w:tcPr>
          <w:p w14:paraId="3D80DCBB" w14:textId="77777777" w:rsidR="00E44226" w:rsidRDefault="00E44226" w:rsidP="00A73051">
            <w:pPr>
              <w:snapToGrid w:val="0"/>
              <w:spacing w:after="0" w:line="312" w:lineRule="auto"/>
              <w:rPr>
                <w:rFonts w:ascii="宋体" w:hAnsi="宋体" w:cs="宋体"/>
                <w:kern w:val="0"/>
              </w:rPr>
            </w:pPr>
          </w:p>
        </w:tc>
        <w:tc>
          <w:tcPr>
            <w:tcW w:w="4229" w:type="dxa"/>
            <w:gridSpan w:val="3"/>
            <w:tcBorders>
              <w:left w:val="nil"/>
              <w:bottom w:val="single" w:sz="8" w:space="0" w:color="auto"/>
              <w:right w:val="nil"/>
            </w:tcBorders>
            <w:vAlign w:val="bottom"/>
          </w:tcPr>
          <w:p w14:paraId="13A0D36B" w14:textId="77777777" w:rsidR="00E44226" w:rsidRDefault="00E44226" w:rsidP="00A73051">
            <w:pPr>
              <w:snapToGrid w:val="0"/>
              <w:spacing w:after="0" w:line="240" w:lineRule="auto"/>
              <w:rPr>
                <w:rFonts w:ascii="宋体" w:hAnsi="宋体" w:cs="宋体"/>
                <w:kern w:val="0"/>
              </w:rPr>
            </w:pPr>
          </w:p>
        </w:tc>
      </w:tr>
    </w:tbl>
    <w:p w14:paraId="4C4DEA2F" w14:textId="77777777" w:rsidR="00E44226" w:rsidRDefault="00E44226" w:rsidP="00E44226">
      <w:pPr>
        <w:snapToGrid w:val="0"/>
        <w:spacing w:beforeLines="150" w:before="360"/>
        <w:jc w:val="center"/>
        <w:rPr>
          <w:rFonts w:ascii="宋体" w:hAnsi="宋体" w:cs="宋体"/>
          <w:kern w:val="0"/>
        </w:rPr>
      </w:pPr>
    </w:p>
    <w:p w14:paraId="641DDB26" w14:textId="77777777" w:rsidR="00E44226" w:rsidRDefault="00E44226" w:rsidP="00E44226">
      <w:pPr>
        <w:snapToGrid w:val="0"/>
        <w:spacing w:beforeLines="150" w:before="360"/>
        <w:jc w:val="center"/>
        <w:rPr>
          <w:rFonts w:ascii="宋体" w:hAnsi="宋体" w:cs="宋体"/>
          <w:kern w:val="0"/>
        </w:rPr>
      </w:pPr>
      <w:r>
        <w:rPr>
          <w:rFonts w:ascii="宋体" w:hAnsi="宋体" w:cs="宋体" w:hint="eastAsia"/>
          <w:kern w:val="0"/>
        </w:rPr>
        <w:t>年    月    日起</w:t>
      </w:r>
    </w:p>
    <w:p w14:paraId="686D24FB" w14:textId="77777777" w:rsidR="00E44226" w:rsidRDefault="00E44226" w:rsidP="00E44226">
      <w:pPr>
        <w:snapToGrid w:val="0"/>
        <w:spacing w:beforeLines="50" w:before="120"/>
        <w:jc w:val="center"/>
        <w:rPr>
          <w:rFonts w:ascii="宋体" w:hAnsi="宋体" w:cs="宋体"/>
          <w:kern w:val="0"/>
        </w:rPr>
      </w:pPr>
      <w:r>
        <w:rPr>
          <w:rFonts w:ascii="宋体" w:hAnsi="宋体" w:cs="宋体" w:hint="eastAsia"/>
          <w:kern w:val="0"/>
        </w:rPr>
        <w:t>年    月    日止</w:t>
      </w:r>
    </w:p>
    <w:p w14:paraId="3E30ABC4" w14:textId="77777777" w:rsidR="00E44226" w:rsidRDefault="00E44226" w:rsidP="00E44226">
      <w:pPr>
        <w:jc w:val="center"/>
        <w:rPr>
          <w:rFonts w:ascii="宋体" w:hAnsi="宋体" w:cs="宋体"/>
          <w:kern w:val="0"/>
        </w:rPr>
      </w:pPr>
    </w:p>
    <w:p w14:paraId="0A13CA83" w14:textId="0850807A" w:rsidR="00B87AC9" w:rsidRDefault="00E44226" w:rsidP="00E44226">
      <w:pPr>
        <w:jc w:val="center"/>
        <w:rPr>
          <w:rFonts w:ascii="宋体" w:hAnsi="宋体" w:cs="宋体"/>
          <w:kern w:val="0"/>
        </w:rPr>
      </w:pPr>
      <w:r>
        <w:rPr>
          <w:rFonts w:ascii="宋体" w:hAnsi="宋体" w:cs="宋体" w:hint="eastAsia"/>
          <w:kern w:val="0"/>
        </w:rPr>
        <w:t>中国气象局</w:t>
      </w:r>
      <w:bookmarkEnd w:id="20"/>
      <w:r w:rsidR="00B87AC9">
        <w:rPr>
          <w:rFonts w:ascii="宋体" w:hAnsi="宋体" w:cs="宋体"/>
          <w:kern w:val="0"/>
        </w:rPr>
        <w:br w:type="page"/>
      </w:r>
    </w:p>
    <w:p w14:paraId="5C81A258" w14:textId="77777777" w:rsidR="00E44226" w:rsidRPr="00E44226" w:rsidRDefault="00E44226" w:rsidP="00E44226">
      <w:pPr>
        <w:widowControl/>
        <w:tabs>
          <w:tab w:val="center" w:pos="4201"/>
          <w:tab w:val="right" w:leader="dot" w:pos="9298"/>
        </w:tabs>
        <w:autoSpaceDE w:val="0"/>
        <w:autoSpaceDN w:val="0"/>
        <w:spacing w:line="360" w:lineRule="auto"/>
        <w:jc w:val="center"/>
        <w:rPr>
          <w:rFonts w:ascii="宋体" w:hAnsi="宋体" w:cs="宋体"/>
          <w:b/>
          <w:bCs/>
          <w:kern w:val="0"/>
        </w:rPr>
      </w:pPr>
      <w:r w:rsidRPr="00E44226">
        <w:rPr>
          <w:rFonts w:ascii="宋体" w:hAnsi="宋体" w:cs="宋体" w:hint="eastAsia"/>
          <w:b/>
          <w:bCs/>
          <w:kern w:val="0"/>
        </w:rPr>
        <w:lastRenderedPageBreak/>
        <w:t>观测地段说明</w:t>
      </w:r>
    </w:p>
    <w:p w14:paraId="743DE321" w14:textId="77777777" w:rsidR="00E44226" w:rsidRPr="00E44226" w:rsidRDefault="00E44226" w:rsidP="00E44226">
      <w:pPr>
        <w:widowControl/>
        <w:tabs>
          <w:tab w:val="center" w:pos="4201"/>
          <w:tab w:val="right" w:leader="dot" w:pos="9298"/>
        </w:tabs>
        <w:autoSpaceDE w:val="0"/>
        <w:autoSpaceDN w:val="0"/>
        <w:spacing w:line="360" w:lineRule="auto"/>
        <w:jc w:val="center"/>
        <w:rPr>
          <w:rFonts w:ascii="宋体" w:hAnsi="宋体" w:cs="宋体"/>
          <w:b/>
          <w:bCs/>
          <w:kern w:val="0"/>
        </w:rPr>
      </w:pPr>
      <w:r w:rsidRPr="00E44226">
        <w:rPr>
          <w:rFonts w:ascii="宋体" w:hAnsi="宋体" w:cs="宋体" w:hint="eastAsia"/>
          <w:b/>
          <w:bCs/>
          <w:kern w:val="0"/>
        </w:rPr>
        <w:t>（共13条）</w:t>
      </w:r>
    </w:p>
    <w:p w14:paraId="053F6F0A" w14:textId="77777777" w:rsidR="00E44226" w:rsidRPr="00E44226" w:rsidRDefault="00E44226" w:rsidP="00E44226">
      <w:pPr>
        <w:widowControl/>
        <w:tabs>
          <w:tab w:val="center" w:pos="4201"/>
          <w:tab w:val="right" w:leader="dot" w:pos="9298"/>
        </w:tabs>
        <w:autoSpaceDE w:val="0"/>
        <w:autoSpaceDN w:val="0"/>
        <w:spacing w:line="360" w:lineRule="auto"/>
        <w:ind w:firstLineChars="150" w:firstLine="315"/>
        <w:rPr>
          <w:rFonts w:ascii="宋体" w:hAnsi="宋体" w:cs="宋体"/>
          <w:kern w:val="0"/>
          <w:u w:val="single"/>
        </w:rPr>
      </w:pPr>
      <w:r w:rsidRPr="00E44226">
        <w:rPr>
          <w:rFonts w:ascii="宋体" w:hAnsi="宋体" w:cs="宋体" w:hint="eastAsia"/>
          <w:kern w:val="0"/>
        </w:rPr>
        <w:t>1.</w:t>
      </w:r>
    </w:p>
    <w:p w14:paraId="6D938475" w14:textId="77777777" w:rsidR="00E44226" w:rsidRPr="00E44226" w:rsidRDefault="00E44226" w:rsidP="00E44226">
      <w:pPr>
        <w:widowControl/>
        <w:tabs>
          <w:tab w:val="center" w:pos="4201"/>
          <w:tab w:val="right" w:leader="dot" w:pos="9298"/>
        </w:tabs>
        <w:autoSpaceDE w:val="0"/>
        <w:autoSpaceDN w:val="0"/>
        <w:spacing w:line="360" w:lineRule="auto"/>
        <w:ind w:firstLineChars="150" w:firstLine="315"/>
        <w:rPr>
          <w:rFonts w:ascii="宋体" w:hAnsi="宋体" w:cs="宋体"/>
          <w:kern w:val="0"/>
        </w:rPr>
      </w:pPr>
      <w:r w:rsidRPr="00E44226">
        <w:rPr>
          <w:rFonts w:ascii="宋体" w:hAnsi="宋体" w:cs="宋体" w:hint="eastAsia"/>
          <w:kern w:val="0"/>
        </w:rPr>
        <w:t>2.</w:t>
      </w:r>
    </w:p>
    <w:p w14:paraId="4F4D74B0" w14:textId="77777777" w:rsidR="00E44226" w:rsidRPr="00E44226" w:rsidRDefault="00E44226" w:rsidP="00E44226">
      <w:pPr>
        <w:widowControl/>
        <w:tabs>
          <w:tab w:val="center" w:pos="4201"/>
          <w:tab w:val="right" w:leader="dot" w:pos="9298"/>
        </w:tabs>
        <w:autoSpaceDE w:val="0"/>
        <w:autoSpaceDN w:val="0"/>
        <w:spacing w:line="360" w:lineRule="auto"/>
        <w:ind w:firstLineChars="150" w:firstLine="315"/>
        <w:rPr>
          <w:rFonts w:ascii="宋体" w:hAnsi="宋体" w:cs="宋体"/>
          <w:kern w:val="0"/>
        </w:rPr>
      </w:pPr>
      <w:r w:rsidRPr="00E44226">
        <w:rPr>
          <w:rFonts w:ascii="宋体" w:hAnsi="宋体" w:cs="宋体" w:hint="eastAsia"/>
          <w:kern w:val="0"/>
        </w:rPr>
        <w:t>3.</w:t>
      </w:r>
    </w:p>
    <w:p w14:paraId="69826B43" w14:textId="77777777" w:rsidR="00E44226" w:rsidRPr="00E44226" w:rsidRDefault="00E44226" w:rsidP="00E44226">
      <w:pPr>
        <w:widowControl/>
        <w:tabs>
          <w:tab w:val="center" w:pos="4201"/>
          <w:tab w:val="right" w:leader="dot" w:pos="9298"/>
        </w:tabs>
        <w:autoSpaceDE w:val="0"/>
        <w:autoSpaceDN w:val="0"/>
        <w:spacing w:line="360" w:lineRule="auto"/>
        <w:ind w:firstLineChars="150" w:firstLine="315"/>
        <w:rPr>
          <w:rFonts w:ascii="宋体" w:hAnsi="宋体" w:cs="宋体"/>
          <w:kern w:val="0"/>
        </w:rPr>
      </w:pPr>
      <w:r w:rsidRPr="00E44226">
        <w:rPr>
          <w:rFonts w:ascii="宋体" w:hAnsi="宋体" w:cs="宋体" w:hint="eastAsia"/>
          <w:kern w:val="0"/>
        </w:rPr>
        <w:t>4.</w:t>
      </w:r>
    </w:p>
    <w:p w14:paraId="4B59D5B0" w14:textId="77777777" w:rsidR="00E44226" w:rsidRPr="00E44226" w:rsidRDefault="00E44226" w:rsidP="00E44226">
      <w:pPr>
        <w:widowControl/>
        <w:tabs>
          <w:tab w:val="center" w:pos="4201"/>
          <w:tab w:val="right" w:leader="dot" w:pos="9298"/>
        </w:tabs>
        <w:autoSpaceDE w:val="0"/>
        <w:autoSpaceDN w:val="0"/>
        <w:spacing w:line="360" w:lineRule="auto"/>
        <w:ind w:firstLineChars="150" w:firstLine="315"/>
        <w:rPr>
          <w:rFonts w:ascii="宋体" w:hAnsi="宋体" w:cs="宋体"/>
          <w:kern w:val="0"/>
        </w:rPr>
      </w:pPr>
      <w:r w:rsidRPr="00E44226">
        <w:rPr>
          <w:rFonts w:ascii="宋体" w:hAnsi="宋体" w:cs="宋体" w:hint="eastAsia"/>
          <w:kern w:val="0"/>
        </w:rPr>
        <w:t>5.</w:t>
      </w:r>
    </w:p>
    <w:p w14:paraId="50678D70" w14:textId="77777777" w:rsidR="00E44226" w:rsidRPr="00E44226" w:rsidRDefault="00E44226" w:rsidP="00E44226">
      <w:pPr>
        <w:widowControl/>
        <w:tabs>
          <w:tab w:val="center" w:pos="4201"/>
          <w:tab w:val="right" w:leader="dot" w:pos="9298"/>
        </w:tabs>
        <w:autoSpaceDE w:val="0"/>
        <w:autoSpaceDN w:val="0"/>
        <w:spacing w:line="360" w:lineRule="auto"/>
        <w:ind w:firstLineChars="150" w:firstLine="315"/>
        <w:rPr>
          <w:rFonts w:ascii="宋体" w:hAnsi="宋体" w:cs="宋体"/>
          <w:kern w:val="0"/>
        </w:rPr>
      </w:pPr>
      <w:r w:rsidRPr="00E44226">
        <w:rPr>
          <w:rFonts w:ascii="宋体" w:hAnsi="宋体" w:cs="宋体" w:hint="eastAsia"/>
          <w:kern w:val="0"/>
        </w:rPr>
        <w:t>6.</w:t>
      </w:r>
    </w:p>
    <w:p w14:paraId="2FA9ECFC" w14:textId="77777777" w:rsidR="00E44226" w:rsidRPr="00E44226" w:rsidRDefault="00E44226" w:rsidP="00E44226">
      <w:pPr>
        <w:widowControl/>
        <w:tabs>
          <w:tab w:val="center" w:pos="4201"/>
          <w:tab w:val="right" w:leader="dot" w:pos="9298"/>
        </w:tabs>
        <w:autoSpaceDE w:val="0"/>
        <w:autoSpaceDN w:val="0"/>
        <w:spacing w:line="360" w:lineRule="auto"/>
        <w:ind w:firstLineChars="150" w:firstLine="315"/>
        <w:rPr>
          <w:rFonts w:ascii="宋体" w:hAnsi="宋体" w:cs="宋体"/>
          <w:kern w:val="0"/>
        </w:rPr>
      </w:pPr>
      <w:r w:rsidRPr="00E44226">
        <w:rPr>
          <w:rFonts w:ascii="宋体" w:hAnsi="宋体" w:cs="宋体" w:hint="eastAsia"/>
          <w:kern w:val="0"/>
        </w:rPr>
        <w:t>7.</w:t>
      </w:r>
    </w:p>
    <w:p w14:paraId="24F55D95" w14:textId="77777777" w:rsidR="00E44226" w:rsidRPr="00E44226" w:rsidRDefault="00E44226" w:rsidP="00E44226">
      <w:pPr>
        <w:widowControl/>
        <w:tabs>
          <w:tab w:val="center" w:pos="4201"/>
          <w:tab w:val="right" w:leader="dot" w:pos="9298"/>
        </w:tabs>
        <w:autoSpaceDE w:val="0"/>
        <w:autoSpaceDN w:val="0"/>
        <w:spacing w:line="360" w:lineRule="auto"/>
        <w:ind w:firstLineChars="150" w:firstLine="315"/>
        <w:rPr>
          <w:rFonts w:ascii="宋体" w:hAnsi="宋体" w:cs="宋体"/>
          <w:kern w:val="0"/>
        </w:rPr>
      </w:pPr>
      <w:r w:rsidRPr="00E44226">
        <w:rPr>
          <w:rFonts w:ascii="宋体" w:hAnsi="宋体" w:cs="宋体" w:hint="eastAsia"/>
          <w:kern w:val="0"/>
        </w:rPr>
        <w:t>8.</w:t>
      </w:r>
    </w:p>
    <w:p w14:paraId="7413F564" w14:textId="77777777" w:rsidR="00E44226" w:rsidRPr="00E44226" w:rsidRDefault="00E44226" w:rsidP="00E44226">
      <w:pPr>
        <w:widowControl/>
        <w:tabs>
          <w:tab w:val="center" w:pos="4201"/>
          <w:tab w:val="right" w:leader="dot" w:pos="9298"/>
        </w:tabs>
        <w:autoSpaceDE w:val="0"/>
        <w:autoSpaceDN w:val="0"/>
        <w:spacing w:line="360" w:lineRule="auto"/>
        <w:ind w:firstLineChars="150" w:firstLine="315"/>
        <w:rPr>
          <w:rFonts w:ascii="宋体" w:hAnsi="宋体" w:cs="宋体"/>
          <w:kern w:val="0"/>
        </w:rPr>
      </w:pPr>
      <w:r w:rsidRPr="00E44226">
        <w:rPr>
          <w:rFonts w:ascii="宋体" w:hAnsi="宋体" w:cs="宋体" w:hint="eastAsia"/>
          <w:kern w:val="0"/>
        </w:rPr>
        <w:t>9.</w:t>
      </w:r>
    </w:p>
    <w:p w14:paraId="3CB9FC7B" w14:textId="77777777" w:rsidR="00E44226" w:rsidRPr="00E44226" w:rsidRDefault="00E44226" w:rsidP="00E44226">
      <w:pPr>
        <w:widowControl/>
        <w:tabs>
          <w:tab w:val="center" w:pos="4201"/>
          <w:tab w:val="right" w:leader="dot" w:pos="9298"/>
        </w:tabs>
        <w:autoSpaceDE w:val="0"/>
        <w:autoSpaceDN w:val="0"/>
        <w:spacing w:line="360" w:lineRule="auto"/>
        <w:ind w:firstLineChars="150" w:firstLine="315"/>
        <w:rPr>
          <w:rFonts w:ascii="宋体" w:hAnsi="宋体" w:cs="宋体"/>
          <w:kern w:val="0"/>
        </w:rPr>
      </w:pPr>
      <w:r w:rsidRPr="00E44226">
        <w:rPr>
          <w:rFonts w:ascii="宋体" w:hAnsi="宋体" w:cs="宋体" w:hint="eastAsia"/>
          <w:kern w:val="0"/>
        </w:rPr>
        <w:t>10.</w:t>
      </w:r>
    </w:p>
    <w:p w14:paraId="4617DDF7" w14:textId="77777777" w:rsidR="00E44226" w:rsidRPr="00E44226" w:rsidRDefault="00E44226" w:rsidP="00E44226">
      <w:pPr>
        <w:widowControl/>
        <w:tabs>
          <w:tab w:val="center" w:pos="4201"/>
          <w:tab w:val="right" w:leader="dot" w:pos="9298"/>
        </w:tabs>
        <w:autoSpaceDE w:val="0"/>
        <w:autoSpaceDN w:val="0"/>
        <w:spacing w:line="360" w:lineRule="auto"/>
        <w:ind w:firstLineChars="150" w:firstLine="315"/>
        <w:rPr>
          <w:rFonts w:ascii="宋体" w:hAnsi="宋体" w:cs="宋体"/>
          <w:kern w:val="0"/>
        </w:rPr>
      </w:pPr>
      <w:r w:rsidRPr="00E44226">
        <w:rPr>
          <w:rFonts w:ascii="宋体" w:hAnsi="宋体" w:cs="宋体" w:hint="eastAsia"/>
          <w:kern w:val="0"/>
        </w:rPr>
        <w:t>11.</w:t>
      </w:r>
    </w:p>
    <w:p w14:paraId="1CAB1A0F" w14:textId="77777777" w:rsidR="00E44226" w:rsidRPr="00E44226" w:rsidRDefault="00E44226" w:rsidP="00E44226">
      <w:pPr>
        <w:widowControl/>
        <w:tabs>
          <w:tab w:val="center" w:pos="4201"/>
          <w:tab w:val="right" w:leader="dot" w:pos="9298"/>
        </w:tabs>
        <w:autoSpaceDE w:val="0"/>
        <w:autoSpaceDN w:val="0"/>
        <w:spacing w:line="360" w:lineRule="auto"/>
        <w:ind w:firstLineChars="150" w:firstLine="315"/>
        <w:rPr>
          <w:rFonts w:ascii="宋体" w:hAnsi="宋体" w:cs="宋体"/>
          <w:kern w:val="0"/>
        </w:rPr>
      </w:pPr>
      <w:r w:rsidRPr="00E44226">
        <w:rPr>
          <w:rFonts w:ascii="宋体" w:hAnsi="宋体" w:cs="宋体" w:hint="eastAsia"/>
          <w:kern w:val="0"/>
        </w:rPr>
        <w:t>12.</w:t>
      </w:r>
    </w:p>
    <w:p w14:paraId="6B13764E" w14:textId="77777777" w:rsidR="00E44226" w:rsidRPr="00E44226" w:rsidRDefault="00E44226" w:rsidP="00E44226">
      <w:pPr>
        <w:widowControl/>
        <w:tabs>
          <w:tab w:val="center" w:pos="4201"/>
          <w:tab w:val="right" w:leader="dot" w:pos="9298"/>
        </w:tabs>
        <w:autoSpaceDE w:val="0"/>
        <w:autoSpaceDN w:val="0"/>
        <w:spacing w:line="360" w:lineRule="auto"/>
        <w:ind w:firstLineChars="150" w:firstLine="315"/>
        <w:rPr>
          <w:rFonts w:ascii="宋体" w:hAnsi="宋体" w:cs="宋体"/>
          <w:kern w:val="0"/>
        </w:rPr>
      </w:pPr>
      <w:r w:rsidRPr="00E44226">
        <w:rPr>
          <w:rFonts w:ascii="宋体" w:hAnsi="宋体" w:cs="宋体" w:hint="eastAsia"/>
          <w:kern w:val="0"/>
        </w:rPr>
        <w:t>13.</w:t>
      </w:r>
    </w:p>
    <w:p w14:paraId="662D3331" w14:textId="12FEF425" w:rsidR="00E44226" w:rsidRDefault="00E44226">
      <w:r>
        <w:br w:type="page"/>
      </w:r>
    </w:p>
    <w:p w14:paraId="4DBE8552" w14:textId="77777777" w:rsidR="00E44226" w:rsidRPr="00E44226" w:rsidRDefault="00E44226" w:rsidP="00E44226">
      <w:pPr>
        <w:widowControl/>
        <w:tabs>
          <w:tab w:val="center" w:pos="4201"/>
          <w:tab w:val="right" w:leader="dot" w:pos="9298"/>
        </w:tabs>
        <w:autoSpaceDE w:val="0"/>
        <w:autoSpaceDN w:val="0"/>
        <w:spacing w:line="360" w:lineRule="auto"/>
        <w:jc w:val="center"/>
        <w:rPr>
          <w:rFonts w:ascii="宋体" w:hAnsi="宋体" w:cs="宋体"/>
          <w:b/>
          <w:bCs/>
          <w:kern w:val="0"/>
        </w:rPr>
      </w:pPr>
      <w:r w:rsidRPr="00E44226">
        <w:rPr>
          <w:rFonts w:ascii="宋体" w:hAnsi="宋体" w:cs="宋体" w:hint="eastAsia"/>
          <w:b/>
          <w:bCs/>
          <w:kern w:val="0"/>
        </w:rPr>
        <w:lastRenderedPageBreak/>
        <w:t>地段分区和各测点分布示意图</w:t>
      </w:r>
    </w:p>
    <w:tbl>
      <w:tblPr>
        <w:tblStyle w:val="affffff5"/>
        <w:tblW w:w="8597" w:type="dxa"/>
        <w:jc w:val="right"/>
        <w:tblLook w:val="04A0" w:firstRow="1" w:lastRow="0" w:firstColumn="1" w:lastColumn="0" w:noHBand="0" w:noVBand="1"/>
      </w:tblPr>
      <w:tblGrid>
        <w:gridCol w:w="8597"/>
      </w:tblGrid>
      <w:tr w:rsidR="00E44226" w:rsidRPr="00E44226" w14:paraId="1C42F609" w14:textId="77777777" w:rsidTr="00A73051">
        <w:trPr>
          <w:trHeight w:val="12022"/>
          <w:jc w:val="right"/>
        </w:trPr>
        <w:tc>
          <w:tcPr>
            <w:tcW w:w="8597" w:type="dxa"/>
          </w:tcPr>
          <w:p w14:paraId="210D74B5" w14:textId="77777777" w:rsidR="00E44226" w:rsidRPr="00E44226" w:rsidRDefault="00E44226" w:rsidP="00E44226">
            <w:pPr>
              <w:adjustRightInd w:val="0"/>
              <w:snapToGrid w:val="0"/>
              <w:spacing w:afterLines="20" w:after="48"/>
              <w:ind w:firstLine="683"/>
              <w:jc w:val="right"/>
              <w:rPr>
                <w:rFonts w:ascii="宋体" w:hAnsi="宋体" w:cs="宋体"/>
                <w:b/>
                <w:bCs/>
                <w:snapToGrid w:val="0"/>
                <w:spacing w:val="10"/>
                <w:kern w:val="0"/>
              </w:rPr>
            </w:pPr>
          </w:p>
        </w:tc>
      </w:tr>
    </w:tbl>
    <w:p w14:paraId="4FE5662D" w14:textId="77777777" w:rsidR="00E44226" w:rsidRPr="00E44226" w:rsidRDefault="00E44226" w:rsidP="00E44226">
      <w:pPr>
        <w:widowControl/>
        <w:tabs>
          <w:tab w:val="center" w:pos="4201"/>
          <w:tab w:val="right" w:leader="dot" w:pos="9298"/>
        </w:tabs>
        <w:autoSpaceDE w:val="0"/>
        <w:autoSpaceDN w:val="0"/>
        <w:spacing w:line="360" w:lineRule="auto"/>
        <w:jc w:val="center"/>
        <w:rPr>
          <w:rFonts w:ascii="宋体" w:hAnsi="宋体" w:cs="宋体"/>
          <w:kern w:val="0"/>
        </w:rPr>
      </w:pPr>
    </w:p>
    <w:p w14:paraId="2E8D9AF3" w14:textId="77777777" w:rsidR="00E44226" w:rsidRPr="00E44226" w:rsidRDefault="00E44226" w:rsidP="00E44226">
      <w:pPr>
        <w:widowControl/>
        <w:tabs>
          <w:tab w:val="center" w:pos="4201"/>
          <w:tab w:val="right" w:leader="dot" w:pos="9298"/>
        </w:tabs>
        <w:autoSpaceDE w:val="0"/>
        <w:autoSpaceDN w:val="0"/>
        <w:spacing w:line="360" w:lineRule="auto"/>
        <w:jc w:val="center"/>
        <w:rPr>
          <w:rFonts w:ascii="宋体" w:hAnsi="宋体" w:cs="宋体"/>
          <w:kern w:val="0"/>
        </w:rPr>
        <w:sectPr w:rsidR="00E44226" w:rsidRPr="00E44226">
          <w:pgSz w:w="11906" w:h="16838"/>
          <w:pgMar w:top="1134" w:right="1134" w:bottom="1417" w:left="1418" w:header="1418" w:footer="1134" w:gutter="0"/>
          <w:cols w:space="425"/>
          <w:formProt w:val="0"/>
          <w:docGrid w:linePitch="312"/>
        </w:sectPr>
      </w:pPr>
    </w:p>
    <w:p w14:paraId="097E2483" w14:textId="77777777" w:rsidR="00E44226" w:rsidRPr="00E44226" w:rsidRDefault="00E44226" w:rsidP="00E44226">
      <w:pPr>
        <w:widowControl/>
        <w:tabs>
          <w:tab w:val="center" w:pos="4201"/>
          <w:tab w:val="right" w:leader="dot" w:pos="9298"/>
        </w:tabs>
        <w:autoSpaceDE w:val="0"/>
        <w:autoSpaceDN w:val="0"/>
        <w:spacing w:line="360" w:lineRule="auto"/>
        <w:jc w:val="center"/>
        <w:rPr>
          <w:rFonts w:ascii="宋体" w:hAnsi="宋体" w:cs="宋体"/>
          <w:b/>
          <w:bCs/>
          <w:kern w:val="0"/>
        </w:rPr>
      </w:pPr>
      <w:bookmarkStart w:id="21" w:name="_Hlk162550394"/>
      <w:r w:rsidRPr="00E44226">
        <w:rPr>
          <w:rFonts w:ascii="宋体" w:hAnsi="宋体" w:cs="宋体" w:hint="eastAsia"/>
          <w:b/>
          <w:bCs/>
          <w:kern w:val="0"/>
        </w:rPr>
        <w:lastRenderedPageBreak/>
        <w:t>生育期观测记录</w:t>
      </w:r>
    </w:p>
    <w:tbl>
      <w:tblPr>
        <w:tblStyle w:val="3f2"/>
        <w:tblW w:w="4718" w:type="pct"/>
        <w:tblCellMar>
          <w:left w:w="0" w:type="dxa"/>
          <w:right w:w="0" w:type="dxa"/>
        </w:tblCellMar>
        <w:tblLook w:val="04A0" w:firstRow="1" w:lastRow="0" w:firstColumn="1" w:lastColumn="0" w:noHBand="0" w:noVBand="1"/>
      </w:tblPr>
      <w:tblGrid>
        <w:gridCol w:w="812"/>
        <w:gridCol w:w="903"/>
        <w:gridCol w:w="764"/>
        <w:gridCol w:w="523"/>
        <w:gridCol w:w="524"/>
        <w:gridCol w:w="523"/>
        <w:gridCol w:w="524"/>
        <w:gridCol w:w="765"/>
        <w:gridCol w:w="613"/>
        <w:gridCol w:w="741"/>
        <w:gridCol w:w="1074"/>
        <w:gridCol w:w="1093"/>
      </w:tblGrid>
      <w:tr w:rsidR="00E44226" w:rsidRPr="00E44226" w14:paraId="09AC86C0" w14:textId="77777777" w:rsidTr="00A73051">
        <w:trPr>
          <w:cantSplit/>
          <w:trHeight w:val="516"/>
        </w:trPr>
        <w:tc>
          <w:tcPr>
            <w:tcW w:w="458" w:type="pct"/>
            <w:vMerge w:val="restart"/>
            <w:tcMar>
              <w:left w:w="17" w:type="dxa"/>
              <w:right w:w="17" w:type="dxa"/>
            </w:tcMar>
            <w:vAlign w:val="center"/>
          </w:tcPr>
          <w:p w14:paraId="474B6CF6"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观测</w:t>
            </w:r>
          </w:p>
          <w:p w14:paraId="339FFC20"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日期</w:t>
            </w:r>
          </w:p>
          <w:p w14:paraId="1B981A8A"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(月.日)</w:t>
            </w:r>
          </w:p>
        </w:tc>
        <w:tc>
          <w:tcPr>
            <w:tcW w:w="509" w:type="pct"/>
            <w:vMerge w:val="restart"/>
            <w:tcMar>
              <w:left w:w="40" w:type="dxa"/>
              <w:right w:w="40" w:type="dxa"/>
            </w:tcMar>
            <w:vAlign w:val="center"/>
          </w:tcPr>
          <w:p w14:paraId="353EDB7A"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发</w:t>
            </w:r>
          </w:p>
          <w:p w14:paraId="4776ABC4"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育</w:t>
            </w:r>
          </w:p>
          <w:p w14:paraId="2EA84CE1"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期</w:t>
            </w:r>
          </w:p>
        </w:tc>
        <w:tc>
          <w:tcPr>
            <w:tcW w:w="431" w:type="pct"/>
            <w:vMerge w:val="restart"/>
            <w:tcMar>
              <w:left w:w="6" w:type="dxa"/>
              <w:right w:w="6" w:type="dxa"/>
            </w:tcMar>
            <w:vAlign w:val="center"/>
          </w:tcPr>
          <w:p w14:paraId="099A22F1"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观测</w:t>
            </w:r>
          </w:p>
          <w:p w14:paraId="793B2ACC"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总株</w:t>
            </w:r>
          </w:p>
          <w:p w14:paraId="6DE5DD9A"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(茎)数</w:t>
            </w:r>
          </w:p>
        </w:tc>
        <w:tc>
          <w:tcPr>
            <w:tcW w:w="1960" w:type="pct"/>
            <w:gridSpan w:val="6"/>
            <w:tcMar>
              <w:left w:w="17" w:type="dxa"/>
              <w:right w:w="17" w:type="dxa"/>
            </w:tcMar>
            <w:vAlign w:val="center"/>
          </w:tcPr>
          <w:p w14:paraId="267342C6"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进入生育期株(茎)数</w:t>
            </w:r>
          </w:p>
        </w:tc>
        <w:tc>
          <w:tcPr>
            <w:tcW w:w="418" w:type="pct"/>
            <w:vMerge w:val="restart"/>
            <w:tcMar>
              <w:left w:w="11" w:type="dxa"/>
              <w:right w:w="11" w:type="dxa"/>
            </w:tcMar>
            <w:vAlign w:val="center"/>
          </w:tcPr>
          <w:p w14:paraId="2ED57A13"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生长</w:t>
            </w:r>
          </w:p>
          <w:p w14:paraId="4EB90411"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状况</w:t>
            </w:r>
          </w:p>
          <w:p w14:paraId="2ADDDFDC"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评定</w:t>
            </w:r>
          </w:p>
          <w:p w14:paraId="1CE1D30A"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(类)</w:t>
            </w:r>
          </w:p>
        </w:tc>
        <w:tc>
          <w:tcPr>
            <w:tcW w:w="606" w:type="pct"/>
            <w:vMerge w:val="restart"/>
            <w:tcMar>
              <w:left w:w="40" w:type="dxa"/>
              <w:right w:w="40" w:type="dxa"/>
            </w:tcMar>
            <w:vAlign w:val="center"/>
          </w:tcPr>
          <w:p w14:paraId="1E69F17D"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观测</w:t>
            </w:r>
          </w:p>
        </w:tc>
        <w:tc>
          <w:tcPr>
            <w:tcW w:w="615" w:type="pct"/>
            <w:vMerge w:val="restart"/>
            <w:tcMar>
              <w:left w:w="17" w:type="dxa"/>
              <w:right w:w="17" w:type="dxa"/>
            </w:tcMar>
            <w:vAlign w:val="center"/>
          </w:tcPr>
          <w:p w14:paraId="61620D7E"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校对</w:t>
            </w:r>
          </w:p>
        </w:tc>
      </w:tr>
      <w:tr w:rsidR="00E44226" w:rsidRPr="00E44226" w14:paraId="0AA0FC82" w14:textId="77777777" w:rsidTr="00A73051">
        <w:trPr>
          <w:cantSplit/>
          <w:trHeight w:val="394"/>
        </w:trPr>
        <w:tc>
          <w:tcPr>
            <w:tcW w:w="458" w:type="pct"/>
            <w:vMerge/>
            <w:vAlign w:val="center"/>
          </w:tcPr>
          <w:p w14:paraId="3ABA1D69" w14:textId="77777777" w:rsidR="00E44226" w:rsidRPr="00E44226" w:rsidRDefault="00E44226" w:rsidP="00E44226">
            <w:pPr>
              <w:adjustRightInd w:val="0"/>
              <w:spacing w:after="160" w:line="278" w:lineRule="auto"/>
              <w:jc w:val="center"/>
              <w:rPr>
                <w:rFonts w:ascii="宋体" w:hAnsi="宋体" w:cs="宋体"/>
                <w:bCs/>
              </w:rPr>
            </w:pPr>
          </w:p>
        </w:tc>
        <w:tc>
          <w:tcPr>
            <w:tcW w:w="509" w:type="pct"/>
            <w:vMerge/>
            <w:vAlign w:val="center"/>
          </w:tcPr>
          <w:p w14:paraId="11071EB0" w14:textId="77777777" w:rsidR="00E44226" w:rsidRPr="00E44226" w:rsidRDefault="00E44226" w:rsidP="00E44226">
            <w:pPr>
              <w:adjustRightInd w:val="0"/>
              <w:spacing w:after="160" w:line="278" w:lineRule="auto"/>
              <w:jc w:val="center"/>
              <w:rPr>
                <w:rFonts w:ascii="宋体" w:hAnsi="宋体" w:cs="宋体"/>
                <w:bCs/>
              </w:rPr>
            </w:pPr>
          </w:p>
        </w:tc>
        <w:tc>
          <w:tcPr>
            <w:tcW w:w="431" w:type="pct"/>
            <w:vMerge/>
            <w:vAlign w:val="center"/>
          </w:tcPr>
          <w:p w14:paraId="5930FBBC" w14:textId="77777777" w:rsidR="00E44226" w:rsidRPr="00E44226" w:rsidRDefault="00E44226" w:rsidP="00E44226">
            <w:pPr>
              <w:adjustRightInd w:val="0"/>
              <w:spacing w:after="160" w:line="278" w:lineRule="auto"/>
              <w:jc w:val="center"/>
              <w:rPr>
                <w:rFonts w:ascii="宋体" w:hAnsi="宋体" w:cs="宋体"/>
                <w:bCs/>
              </w:rPr>
            </w:pPr>
          </w:p>
        </w:tc>
        <w:tc>
          <w:tcPr>
            <w:tcW w:w="295" w:type="pct"/>
            <w:tcMar>
              <w:left w:w="51" w:type="dxa"/>
              <w:right w:w="51" w:type="dxa"/>
            </w:tcMar>
            <w:vAlign w:val="center"/>
          </w:tcPr>
          <w:p w14:paraId="4736452C" w14:textId="77777777" w:rsidR="00E44226" w:rsidRPr="00E44226" w:rsidRDefault="00E44226" w:rsidP="00E44226">
            <w:pPr>
              <w:adjustRightInd w:val="0"/>
              <w:snapToGrid w:val="0"/>
              <w:spacing w:after="160"/>
              <w:jc w:val="center"/>
              <w:rPr>
                <w:rFonts w:ascii="宋体" w:hAnsi="宋体" w:cs="宋体"/>
                <w:bCs/>
                <w:u w:color="000000"/>
              </w:rPr>
            </w:pPr>
            <w:r w:rsidRPr="00E44226">
              <w:rPr>
                <w:rFonts w:ascii="宋体" w:hAnsi="宋体" w:cs="宋体" w:hint="eastAsia"/>
                <w:bCs/>
                <w:u w:color="000000"/>
              </w:rPr>
              <w:t>1</w:t>
            </w:r>
          </w:p>
        </w:tc>
        <w:tc>
          <w:tcPr>
            <w:tcW w:w="296" w:type="pct"/>
            <w:tcMar>
              <w:left w:w="51" w:type="dxa"/>
              <w:right w:w="51" w:type="dxa"/>
            </w:tcMar>
            <w:vAlign w:val="center"/>
          </w:tcPr>
          <w:p w14:paraId="080875B7" w14:textId="77777777" w:rsidR="00E44226" w:rsidRPr="00E44226" w:rsidRDefault="00E44226" w:rsidP="00E44226">
            <w:pPr>
              <w:adjustRightInd w:val="0"/>
              <w:snapToGrid w:val="0"/>
              <w:spacing w:after="160"/>
              <w:jc w:val="center"/>
              <w:rPr>
                <w:rFonts w:ascii="宋体" w:hAnsi="宋体" w:cs="宋体"/>
                <w:bCs/>
                <w:u w:color="000000"/>
              </w:rPr>
            </w:pPr>
            <w:r w:rsidRPr="00E44226">
              <w:rPr>
                <w:rFonts w:ascii="宋体" w:hAnsi="宋体" w:cs="宋体" w:hint="eastAsia"/>
                <w:bCs/>
                <w:u w:color="000000"/>
              </w:rPr>
              <w:t>2</w:t>
            </w:r>
          </w:p>
        </w:tc>
        <w:tc>
          <w:tcPr>
            <w:tcW w:w="295" w:type="pct"/>
            <w:tcMar>
              <w:left w:w="51" w:type="dxa"/>
              <w:right w:w="51" w:type="dxa"/>
            </w:tcMar>
            <w:vAlign w:val="center"/>
          </w:tcPr>
          <w:p w14:paraId="4798A0F5" w14:textId="77777777" w:rsidR="00E44226" w:rsidRPr="00E44226" w:rsidRDefault="00E44226" w:rsidP="00E44226">
            <w:pPr>
              <w:adjustRightInd w:val="0"/>
              <w:snapToGrid w:val="0"/>
              <w:spacing w:after="160"/>
              <w:jc w:val="center"/>
              <w:rPr>
                <w:rFonts w:ascii="宋体" w:hAnsi="宋体" w:cs="宋体"/>
                <w:bCs/>
                <w:u w:color="000000"/>
              </w:rPr>
            </w:pPr>
            <w:r w:rsidRPr="00E44226">
              <w:rPr>
                <w:rFonts w:ascii="宋体" w:hAnsi="宋体" w:cs="宋体" w:hint="eastAsia"/>
                <w:bCs/>
                <w:u w:color="000000"/>
              </w:rPr>
              <w:t>3</w:t>
            </w:r>
          </w:p>
        </w:tc>
        <w:tc>
          <w:tcPr>
            <w:tcW w:w="296" w:type="pct"/>
            <w:tcMar>
              <w:left w:w="51" w:type="dxa"/>
              <w:right w:w="51" w:type="dxa"/>
            </w:tcMar>
            <w:vAlign w:val="center"/>
          </w:tcPr>
          <w:p w14:paraId="4563A8AD" w14:textId="77777777" w:rsidR="00E44226" w:rsidRPr="00E44226" w:rsidRDefault="00E44226" w:rsidP="00E44226">
            <w:pPr>
              <w:adjustRightInd w:val="0"/>
              <w:snapToGrid w:val="0"/>
              <w:spacing w:after="160"/>
              <w:jc w:val="center"/>
              <w:rPr>
                <w:rFonts w:ascii="宋体" w:hAnsi="宋体" w:cs="宋体"/>
                <w:bCs/>
                <w:u w:color="000000"/>
              </w:rPr>
            </w:pPr>
            <w:r w:rsidRPr="00E44226">
              <w:rPr>
                <w:rFonts w:ascii="宋体" w:hAnsi="宋体" w:cs="宋体" w:hint="eastAsia"/>
                <w:bCs/>
                <w:u w:color="000000"/>
              </w:rPr>
              <w:t>4</w:t>
            </w:r>
          </w:p>
        </w:tc>
        <w:tc>
          <w:tcPr>
            <w:tcW w:w="432" w:type="pct"/>
            <w:tcMar>
              <w:left w:w="51" w:type="dxa"/>
              <w:right w:w="51" w:type="dxa"/>
            </w:tcMar>
            <w:vAlign w:val="center"/>
          </w:tcPr>
          <w:p w14:paraId="1B4ACE3D" w14:textId="77777777" w:rsidR="00E44226" w:rsidRPr="00E44226" w:rsidRDefault="00E44226" w:rsidP="00E44226">
            <w:pPr>
              <w:adjustRightInd w:val="0"/>
              <w:snapToGrid w:val="0"/>
              <w:spacing w:after="160"/>
              <w:jc w:val="center"/>
              <w:rPr>
                <w:rFonts w:ascii="宋体" w:hAnsi="宋体" w:cs="宋体"/>
                <w:bCs/>
                <w:u w:color="000000"/>
              </w:rPr>
            </w:pPr>
            <w:r w:rsidRPr="00E44226">
              <w:rPr>
                <w:rFonts w:ascii="宋体" w:hAnsi="宋体" w:cs="宋体" w:hint="eastAsia"/>
                <w:bCs/>
                <w:u w:color="000000"/>
              </w:rPr>
              <w:t>总和</w:t>
            </w:r>
          </w:p>
        </w:tc>
        <w:tc>
          <w:tcPr>
            <w:tcW w:w="342" w:type="pct"/>
            <w:tcMar>
              <w:left w:w="51" w:type="dxa"/>
              <w:right w:w="51" w:type="dxa"/>
            </w:tcMar>
            <w:vAlign w:val="center"/>
          </w:tcPr>
          <w:p w14:paraId="1FD6C863" w14:textId="77777777" w:rsidR="00E44226" w:rsidRPr="00E44226" w:rsidRDefault="00E44226" w:rsidP="00E44226">
            <w:pPr>
              <w:adjustRightInd w:val="0"/>
              <w:snapToGrid w:val="0"/>
              <w:spacing w:after="160"/>
              <w:jc w:val="center"/>
              <w:rPr>
                <w:rFonts w:ascii="宋体" w:hAnsi="宋体" w:cs="宋体"/>
                <w:bCs/>
                <w:u w:color="000000"/>
              </w:rPr>
            </w:pPr>
            <w:r w:rsidRPr="00E44226">
              <w:rPr>
                <w:rFonts w:ascii="宋体" w:hAnsi="宋体" w:cs="宋体" w:hint="eastAsia"/>
                <w:bCs/>
                <w:u w:color="000000"/>
              </w:rPr>
              <w:t>(%)</w:t>
            </w:r>
          </w:p>
        </w:tc>
        <w:tc>
          <w:tcPr>
            <w:tcW w:w="418" w:type="pct"/>
            <w:vMerge/>
            <w:vAlign w:val="center"/>
          </w:tcPr>
          <w:p w14:paraId="0DD249B9" w14:textId="77777777" w:rsidR="00E44226" w:rsidRPr="00E44226" w:rsidRDefault="00E44226" w:rsidP="00E44226">
            <w:pPr>
              <w:adjustRightInd w:val="0"/>
              <w:spacing w:after="160" w:line="278" w:lineRule="auto"/>
              <w:jc w:val="center"/>
              <w:rPr>
                <w:rFonts w:ascii="宋体" w:hAnsi="宋体" w:cs="宋体"/>
                <w:bCs/>
              </w:rPr>
            </w:pPr>
          </w:p>
        </w:tc>
        <w:tc>
          <w:tcPr>
            <w:tcW w:w="606" w:type="pct"/>
            <w:vMerge/>
            <w:vAlign w:val="center"/>
          </w:tcPr>
          <w:p w14:paraId="5762E3D2" w14:textId="77777777" w:rsidR="00E44226" w:rsidRPr="00E44226" w:rsidRDefault="00E44226" w:rsidP="00E44226">
            <w:pPr>
              <w:adjustRightInd w:val="0"/>
              <w:spacing w:after="160" w:line="278" w:lineRule="auto"/>
              <w:jc w:val="center"/>
              <w:rPr>
                <w:rFonts w:ascii="宋体" w:hAnsi="宋体" w:cs="宋体"/>
                <w:bCs/>
              </w:rPr>
            </w:pPr>
          </w:p>
        </w:tc>
        <w:tc>
          <w:tcPr>
            <w:tcW w:w="615" w:type="pct"/>
            <w:vMerge/>
            <w:vAlign w:val="center"/>
          </w:tcPr>
          <w:p w14:paraId="07CAD02D" w14:textId="77777777" w:rsidR="00E44226" w:rsidRPr="00E44226" w:rsidRDefault="00E44226" w:rsidP="00E44226">
            <w:pPr>
              <w:adjustRightInd w:val="0"/>
              <w:spacing w:after="160" w:line="278" w:lineRule="auto"/>
              <w:jc w:val="center"/>
              <w:rPr>
                <w:rFonts w:ascii="宋体" w:hAnsi="宋体" w:cs="宋体"/>
                <w:bCs/>
              </w:rPr>
            </w:pPr>
          </w:p>
        </w:tc>
      </w:tr>
      <w:tr w:rsidR="00E44226" w:rsidRPr="00E44226" w14:paraId="7922A0C7" w14:textId="77777777" w:rsidTr="00A73051">
        <w:trPr>
          <w:cantSplit/>
          <w:trHeight w:val="479"/>
        </w:trPr>
        <w:tc>
          <w:tcPr>
            <w:tcW w:w="458" w:type="pct"/>
            <w:vAlign w:val="center"/>
          </w:tcPr>
          <w:p w14:paraId="5D03B681" w14:textId="77777777" w:rsidR="00E44226" w:rsidRPr="00E44226" w:rsidRDefault="00E44226" w:rsidP="00E44226">
            <w:pPr>
              <w:adjustRightInd w:val="0"/>
              <w:snapToGrid w:val="0"/>
              <w:spacing w:after="160"/>
              <w:jc w:val="center"/>
              <w:rPr>
                <w:rFonts w:ascii="宋体" w:hAnsi="宋体" w:cs="宋体"/>
                <w:b/>
              </w:rPr>
            </w:pPr>
          </w:p>
        </w:tc>
        <w:tc>
          <w:tcPr>
            <w:tcW w:w="509" w:type="pct"/>
            <w:vAlign w:val="center"/>
          </w:tcPr>
          <w:p w14:paraId="727D644D" w14:textId="77777777" w:rsidR="00E44226" w:rsidRPr="00E44226" w:rsidRDefault="00E44226" w:rsidP="00E44226">
            <w:pPr>
              <w:adjustRightInd w:val="0"/>
              <w:snapToGrid w:val="0"/>
              <w:spacing w:after="160"/>
              <w:jc w:val="center"/>
              <w:rPr>
                <w:rFonts w:ascii="宋体" w:hAnsi="宋体" w:cs="宋体"/>
                <w:b/>
              </w:rPr>
            </w:pPr>
          </w:p>
        </w:tc>
        <w:tc>
          <w:tcPr>
            <w:tcW w:w="431" w:type="pct"/>
            <w:vAlign w:val="center"/>
          </w:tcPr>
          <w:p w14:paraId="4F7DDE53"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2AC6F5D6"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2DD1EADC"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692BC4C6"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4F28CB60" w14:textId="77777777" w:rsidR="00E44226" w:rsidRPr="00E44226" w:rsidRDefault="00E44226" w:rsidP="00E44226">
            <w:pPr>
              <w:adjustRightInd w:val="0"/>
              <w:snapToGrid w:val="0"/>
              <w:spacing w:after="160"/>
              <w:jc w:val="center"/>
              <w:rPr>
                <w:rFonts w:ascii="宋体" w:hAnsi="宋体" w:cs="宋体"/>
                <w:bCs/>
              </w:rPr>
            </w:pPr>
          </w:p>
        </w:tc>
        <w:tc>
          <w:tcPr>
            <w:tcW w:w="432" w:type="pct"/>
            <w:vAlign w:val="center"/>
          </w:tcPr>
          <w:p w14:paraId="6B0F0DD8" w14:textId="77777777" w:rsidR="00E44226" w:rsidRPr="00E44226" w:rsidRDefault="00E44226" w:rsidP="00E44226">
            <w:pPr>
              <w:adjustRightInd w:val="0"/>
              <w:snapToGrid w:val="0"/>
              <w:spacing w:after="160"/>
              <w:jc w:val="center"/>
              <w:rPr>
                <w:rFonts w:ascii="宋体" w:hAnsi="宋体" w:cs="宋体"/>
                <w:bCs/>
              </w:rPr>
            </w:pPr>
          </w:p>
        </w:tc>
        <w:tc>
          <w:tcPr>
            <w:tcW w:w="342" w:type="pct"/>
            <w:vAlign w:val="center"/>
          </w:tcPr>
          <w:p w14:paraId="3B930DDB" w14:textId="77777777" w:rsidR="00E44226" w:rsidRPr="00E44226" w:rsidRDefault="00E44226" w:rsidP="00E44226">
            <w:pPr>
              <w:adjustRightInd w:val="0"/>
              <w:snapToGrid w:val="0"/>
              <w:spacing w:after="160"/>
              <w:jc w:val="center"/>
              <w:rPr>
                <w:rFonts w:ascii="宋体" w:hAnsi="宋体" w:cs="宋体"/>
                <w:bCs/>
              </w:rPr>
            </w:pPr>
          </w:p>
        </w:tc>
        <w:tc>
          <w:tcPr>
            <w:tcW w:w="418" w:type="pct"/>
            <w:vAlign w:val="center"/>
          </w:tcPr>
          <w:p w14:paraId="1387641A" w14:textId="77777777" w:rsidR="00E44226" w:rsidRPr="00E44226" w:rsidRDefault="00E44226" w:rsidP="00E44226">
            <w:pPr>
              <w:adjustRightInd w:val="0"/>
              <w:snapToGrid w:val="0"/>
              <w:spacing w:after="160"/>
              <w:jc w:val="center"/>
              <w:rPr>
                <w:rFonts w:ascii="宋体" w:hAnsi="宋体" w:cs="宋体"/>
                <w:bCs/>
              </w:rPr>
            </w:pPr>
          </w:p>
        </w:tc>
        <w:tc>
          <w:tcPr>
            <w:tcW w:w="606" w:type="pct"/>
            <w:vAlign w:val="center"/>
          </w:tcPr>
          <w:p w14:paraId="4C17EF3E" w14:textId="77777777" w:rsidR="00E44226" w:rsidRPr="00E44226" w:rsidRDefault="00E44226" w:rsidP="00E44226">
            <w:pPr>
              <w:adjustRightInd w:val="0"/>
              <w:snapToGrid w:val="0"/>
              <w:spacing w:after="160"/>
              <w:jc w:val="center"/>
              <w:rPr>
                <w:rFonts w:ascii="宋体" w:hAnsi="宋体" w:cs="宋体"/>
                <w:bCs/>
              </w:rPr>
            </w:pPr>
          </w:p>
        </w:tc>
        <w:tc>
          <w:tcPr>
            <w:tcW w:w="615" w:type="pct"/>
            <w:vAlign w:val="center"/>
          </w:tcPr>
          <w:p w14:paraId="4D420766" w14:textId="77777777" w:rsidR="00E44226" w:rsidRPr="00E44226" w:rsidRDefault="00E44226" w:rsidP="00E44226">
            <w:pPr>
              <w:adjustRightInd w:val="0"/>
              <w:snapToGrid w:val="0"/>
              <w:spacing w:after="160"/>
              <w:jc w:val="center"/>
              <w:rPr>
                <w:rFonts w:ascii="宋体" w:hAnsi="宋体" w:cs="宋体"/>
                <w:bCs/>
              </w:rPr>
            </w:pPr>
          </w:p>
        </w:tc>
      </w:tr>
      <w:tr w:rsidR="00E44226" w:rsidRPr="00E44226" w14:paraId="4A43EE38" w14:textId="77777777" w:rsidTr="00A73051">
        <w:trPr>
          <w:cantSplit/>
          <w:trHeight w:val="479"/>
        </w:trPr>
        <w:tc>
          <w:tcPr>
            <w:tcW w:w="458" w:type="pct"/>
            <w:vAlign w:val="center"/>
          </w:tcPr>
          <w:p w14:paraId="407EF27F" w14:textId="77777777" w:rsidR="00E44226" w:rsidRPr="00E44226" w:rsidRDefault="00E44226" w:rsidP="00E44226">
            <w:pPr>
              <w:adjustRightInd w:val="0"/>
              <w:snapToGrid w:val="0"/>
              <w:spacing w:after="160"/>
              <w:jc w:val="center"/>
              <w:rPr>
                <w:rFonts w:ascii="宋体" w:hAnsi="宋体" w:cs="宋体"/>
                <w:bCs/>
              </w:rPr>
            </w:pPr>
          </w:p>
        </w:tc>
        <w:tc>
          <w:tcPr>
            <w:tcW w:w="509" w:type="pct"/>
            <w:vAlign w:val="center"/>
          </w:tcPr>
          <w:p w14:paraId="6129C3E2" w14:textId="77777777" w:rsidR="00E44226" w:rsidRPr="00E44226" w:rsidRDefault="00E44226" w:rsidP="00E44226">
            <w:pPr>
              <w:adjustRightInd w:val="0"/>
              <w:snapToGrid w:val="0"/>
              <w:spacing w:after="160"/>
              <w:jc w:val="center"/>
              <w:rPr>
                <w:rFonts w:ascii="宋体" w:hAnsi="宋体" w:cs="宋体"/>
                <w:bCs/>
              </w:rPr>
            </w:pPr>
          </w:p>
        </w:tc>
        <w:tc>
          <w:tcPr>
            <w:tcW w:w="431" w:type="pct"/>
            <w:vAlign w:val="center"/>
          </w:tcPr>
          <w:p w14:paraId="1A4C9576"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070E99FA"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5635B195"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64EA8FF2"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15A1298F" w14:textId="77777777" w:rsidR="00E44226" w:rsidRPr="00E44226" w:rsidRDefault="00E44226" w:rsidP="00E44226">
            <w:pPr>
              <w:adjustRightInd w:val="0"/>
              <w:snapToGrid w:val="0"/>
              <w:spacing w:after="160"/>
              <w:jc w:val="center"/>
              <w:rPr>
                <w:rFonts w:ascii="宋体" w:hAnsi="宋体" w:cs="宋体"/>
                <w:bCs/>
              </w:rPr>
            </w:pPr>
          </w:p>
        </w:tc>
        <w:tc>
          <w:tcPr>
            <w:tcW w:w="432" w:type="pct"/>
            <w:vAlign w:val="center"/>
          </w:tcPr>
          <w:p w14:paraId="62C402FA" w14:textId="77777777" w:rsidR="00E44226" w:rsidRPr="00E44226" w:rsidRDefault="00E44226" w:rsidP="00E44226">
            <w:pPr>
              <w:adjustRightInd w:val="0"/>
              <w:snapToGrid w:val="0"/>
              <w:spacing w:after="160"/>
              <w:jc w:val="center"/>
              <w:rPr>
                <w:rFonts w:ascii="宋体" w:hAnsi="宋体" w:cs="宋体"/>
                <w:bCs/>
              </w:rPr>
            </w:pPr>
          </w:p>
        </w:tc>
        <w:tc>
          <w:tcPr>
            <w:tcW w:w="342" w:type="pct"/>
            <w:vAlign w:val="center"/>
          </w:tcPr>
          <w:p w14:paraId="14B31B39" w14:textId="77777777" w:rsidR="00E44226" w:rsidRPr="00E44226" w:rsidRDefault="00E44226" w:rsidP="00E44226">
            <w:pPr>
              <w:adjustRightInd w:val="0"/>
              <w:snapToGrid w:val="0"/>
              <w:spacing w:after="160"/>
              <w:jc w:val="center"/>
              <w:rPr>
                <w:rFonts w:ascii="宋体" w:hAnsi="宋体" w:cs="宋体"/>
                <w:bCs/>
              </w:rPr>
            </w:pPr>
          </w:p>
        </w:tc>
        <w:tc>
          <w:tcPr>
            <w:tcW w:w="418" w:type="pct"/>
            <w:vAlign w:val="center"/>
          </w:tcPr>
          <w:p w14:paraId="36280A7C" w14:textId="77777777" w:rsidR="00E44226" w:rsidRPr="00E44226" w:rsidRDefault="00E44226" w:rsidP="00E44226">
            <w:pPr>
              <w:adjustRightInd w:val="0"/>
              <w:snapToGrid w:val="0"/>
              <w:spacing w:after="160"/>
              <w:jc w:val="center"/>
              <w:rPr>
                <w:rFonts w:ascii="宋体" w:hAnsi="宋体" w:cs="宋体"/>
                <w:bCs/>
              </w:rPr>
            </w:pPr>
          </w:p>
        </w:tc>
        <w:tc>
          <w:tcPr>
            <w:tcW w:w="606" w:type="pct"/>
            <w:vAlign w:val="center"/>
          </w:tcPr>
          <w:p w14:paraId="39271A67" w14:textId="77777777" w:rsidR="00E44226" w:rsidRPr="00E44226" w:rsidRDefault="00E44226" w:rsidP="00E44226">
            <w:pPr>
              <w:adjustRightInd w:val="0"/>
              <w:snapToGrid w:val="0"/>
              <w:spacing w:after="160"/>
              <w:jc w:val="center"/>
              <w:rPr>
                <w:rFonts w:ascii="宋体" w:hAnsi="宋体" w:cs="宋体"/>
                <w:bCs/>
              </w:rPr>
            </w:pPr>
          </w:p>
        </w:tc>
        <w:tc>
          <w:tcPr>
            <w:tcW w:w="615" w:type="pct"/>
            <w:vAlign w:val="center"/>
          </w:tcPr>
          <w:p w14:paraId="2C2CB5B7" w14:textId="77777777" w:rsidR="00E44226" w:rsidRPr="00E44226" w:rsidRDefault="00E44226" w:rsidP="00E44226">
            <w:pPr>
              <w:adjustRightInd w:val="0"/>
              <w:snapToGrid w:val="0"/>
              <w:spacing w:after="160"/>
              <w:jc w:val="center"/>
              <w:rPr>
                <w:rFonts w:ascii="宋体" w:hAnsi="宋体" w:cs="宋体"/>
                <w:bCs/>
              </w:rPr>
            </w:pPr>
          </w:p>
        </w:tc>
      </w:tr>
      <w:tr w:rsidR="00E44226" w:rsidRPr="00E44226" w14:paraId="3BBE6B18" w14:textId="77777777" w:rsidTr="00A73051">
        <w:trPr>
          <w:cantSplit/>
          <w:trHeight w:val="479"/>
        </w:trPr>
        <w:tc>
          <w:tcPr>
            <w:tcW w:w="458" w:type="pct"/>
            <w:vAlign w:val="center"/>
          </w:tcPr>
          <w:p w14:paraId="2B16B1C9" w14:textId="77777777" w:rsidR="00E44226" w:rsidRPr="00E44226" w:rsidRDefault="00E44226" w:rsidP="00E44226">
            <w:pPr>
              <w:adjustRightInd w:val="0"/>
              <w:snapToGrid w:val="0"/>
              <w:spacing w:after="160"/>
              <w:jc w:val="center"/>
              <w:rPr>
                <w:rFonts w:ascii="宋体" w:hAnsi="宋体" w:cs="宋体"/>
                <w:bCs/>
              </w:rPr>
            </w:pPr>
          </w:p>
        </w:tc>
        <w:tc>
          <w:tcPr>
            <w:tcW w:w="509" w:type="pct"/>
            <w:vAlign w:val="center"/>
          </w:tcPr>
          <w:p w14:paraId="20AF44E3" w14:textId="77777777" w:rsidR="00E44226" w:rsidRPr="00E44226" w:rsidRDefault="00E44226" w:rsidP="00E44226">
            <w:pPr>
              <w:adjustRightInd w:val="0"/>
              <w:snapToGrid w:val="0"/>
              <w:spacing w:after="160"/>
              <w:jc w:val="center"/>
              <w:rPr>
                <w:rFonts w:ascii="宋体" w:hAnsi="宋体" w:cs="宋体"/>
                <w:bCs/>
              </w:rPr>
            </w:pPr>
          </w:p>
        </w:tc>
        <w:tc>
          <w:tcPr>
            <w:tcW w:w="431" w:type="pct"/>
            <w:vAlign w:val="center"/>
          </w:tcPr>
          <w:p w14:paraId="7EF27C45"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37967208"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21A16643"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47DCEB83"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0143CBE6" w14:textId="77777777" w:rsidR="00E44226" w:rsidRPr="00E44226" w:rsidRDefault="00E44226" w:rsidP="00E44226">
            <w:pPr>
              <w:adjustRightInd w:val="0"/>
              <w:snapToGrid w:val="0"/>
              <w:spacing w:after="160"/>
              <w:jc w:val="center"/>
              <w:rPr>
                <w:rFonts w:ascii="宋体" w:hAnsi="宋体" w:cs="宋体"/>
                <w:bCs/>
              </w:rPr>
            </w:pPr>
          </w:p>
        </w:tc>
        <w:tc>
          <w:tcPr>
            <w:tcW w:w="432" w:type="pct"/>
            <w:vAlign w:val="center"/>
          </w:tcPr>
          <w:p w14:paraId="20F1D8B9" w14:textId="77777777" w:rsidR="00E44226" w:rsidRPr="00E44226" w:rsidRDefault="00E44226" w:rsidP="00E44226">
            <w:pPr>
              <w:adjustRightInd w:val="0"/>
              <w:snapToGrid w:val="0"/>
              <w:spacing w:after="160"/>
              <w:jc w:val="center"/>
              <w:rPr>
                <w:rFonts w:ascii="宋体" w:hAnsi="宋体" w:cs="宋体"/>
                <w:bCs/>
              </w:rPr>
            </w:pPr>
          </w:p>
        </w:tc>
        <w:tc>
          <w:tcPr>
            <w:tcW w:w="342" w:type="pct"/>
            <w:vAlign w:val="center"/>
          </w:tcPr>
          <w:p w14:paraId="79140473" w14:textId="77777777" w:rsidR="00E44226" w:rsidRPr="00E44226" w:rsidRDefault="00E44226" w:rsidP="00E44226">
            <w:pPr>
              <w:adjustRightInd w:val="0"/>
              <w:snapToGrid w:val="0"/>
              <w:spacing w:after="160"/>
              <w:jc w:val="center"/>
              <w:rPr>
                <w:rFonts w:ascii="宋体" w:hAnsi="宋体" w:cs="宋体"/>
                <w:bCs/>
              </w:rPr>
            </w:pPr>
          </w:p>
        </w:tc>
        <w:tc>
          <w:tcPr>
            <w:tcW w:w="418" w:type="pct"/>
            <w:vAlign w:val="center"/>
          </w:tcPr>
          <w:p w14:paraId="0FFBB3EB" w14:textId="77777777" w:rsidR="00E44226" w:rsidRPr="00E44226" w:rsidRDefault="00E44226" w:rsidP="00E44226">
            <w:pPr>
              <w:adjustRightInd w:val="0"/>
              <w:snapToGrid w:val="0"/>
              <w:spacing w:after="160"/>
              <w:jc w:val="center"/>
              <w:rPr>
                <w:rFonts w:ascii="宋体" w:hAnsi="宋体" w:cs="宋体"/>
                <w:bCs/>
              </w:rPr>
            </w:pPr>
          </w:p>
        </w:tc>
        <w:tc>
          <w:tcPr>
            <w:tcW w:w="606" w:type="pct"/>
            <w:vAlign w:val="center"/>
          </w:tcPr>
          <w:p w14:paraId="4631EB1A" w14:textId="77777777" w:rsidR="00E44226" w:rsidRPr="00E44226" w:rsidRDefault="00E44226" w:rsidP="00E44226">
            <w:pPr>
              <w:adjustRightInd w:val="0"/>
              <w:snapToGrid w:val="0"/>
              <w:spacing w:after="160"/>
              <w:jc w:val="center"/>
              <w:rPr>
                <w:rFonts w:ascii="宋体" w:hAnsi="宋体" w:cs="宋体"/>
                <w:bCs/>
              </w:rPr>
            </w:pPr>
          </w:p>
        </w:tc>
        <w:tc>
          <w:tcPr>
            <w:tcW w:w="615" w:type="pct"/>
            <w:vAlign w:val="center"/>
          </w:tcPr>
          <w:p w14:paraId="04152F26" w14:textId="77777777" w:rsidR="00E44226" w:rsidRPr="00E44226" w:rsidRDefault="00E44226" w:rsidP="00E44226">
            <w:pPr>
              <w:adjustRightInd w:val="0"/>
              <w:snapToGrid w:val="0"/>
              <w:spacing w:after="160"/>
              <w:jc w:val="center"/>
              <w:rPr>
                <w:rFonts w:ascii="宋体" w:hAnsi="宋体" w:cs="宋体"/>
                <w:bCs/>
              </w:rPr>
            </w:pPr>
          </w:p>
        </w:tc>
      </w:tr>
      <w:tr w:rsidR="00E44226" w:rsidRPr="00E44226" w14:paraId="02E53E6F" w14:textId="77777777" w:rsidTr="00A73051">
        <w:trPr>
          <w:cantSplit/>
          <w:trHeight w:val="479"/>
        </w:trPr>
        <w:tc>
          <w:tcPr>
            <w:tcW w:w="458" w:type="pct"/>
            <w:vAlign w:val="center"/>
          </w:tcPr>
          <w:p w14:paraId="131F4A98" w14:textId="77777777" w:rsidR="00E44226" w:rsidRPr="00E44226" w:rsidRDefault="00E44226" w:rsidP="00E44226">
            <w:pPr>
              <w:adjustRightInd w:val="0"/>
              <w:snapToGrid w:val="0"/>
              <w:spacing w:after="160"/>
              <w:jc w:val="center"/>
              <w:rPr>
                <w:rFonts w:ascii="宋体" w:hAnsi="宋体" w:cs="宋体"/>
                <w:bCs/>
              </w:rPr>
            </w:pPr>
          </w:p>
        </w:tc>
        <w:tc>
          <w:tcPr>
            <w:tcW w:w="509" w:type="pct"/>
            <w:vAlign w:val="center"/>
          </w:tcPr>
          <w:p w14:paraId="327D58A6" w14:textId="77777777" w:rsidR="00E44226" w:rsidRPr="00E44226" w:rsidRDefault="00E44226" w:rsidP="00E44226">
            <w:pPr>
              <w:adjustRightInd w:val="0"/>
              <w:snapToGrid w:val="0"/>
              <w:spacing w:after="160"/>
              <w:jc w:val="center"/>
              <w:rPr>
                <w:rFonts w:ascii="宋体" w:hAnsi="宋体" w:cs="宋体"/>
                <w:bCs/>
              </w:rPr>
            </w:pPr>
          </w:p>
        </w:tc>
        <w:tc>
          <w:tcPr>
            <w:tcW w:w="431" w:type="pct"/>
            <w:vAlign w:val="center"/>
          </w:tcPr>
          <w:p w14:paraId="0DBEB153"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67A56889"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4FA83020"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024B2C19"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18E760D9" w14:textId="77777777" w:rsidR="00E44226" w:rsidRPr="00E44226" w:rsidRDefault="00E44226" w:rsidP="00E44226">
            <w:pPr>
              <w:adjustRightInd w:val="0"/>
              <w:snapToGrid w:val="0"/>
              <w:spacing w:after="160"/>
              <w:jc w:val="center"/>
              <w:rPr>
                <w:rFonts w:ascii="宋体" w:hAnsi="宋体" w:cs="宋体"/>
                <w:bCs/>
              </w:rPr>
            </w:pPr>
          </w:p>
        </w:tc>
        <w:tc>
          <w:tcPr>
            <w:tcW w:w="432" w:type="pct"/>
            <w:vAlign w:val="center"/>
          </w:tcPr>
          <w:p w14:paraId="7F7B2D49" w14:textId="77777777" w:rsidR="00E44226" w:rsidRPr="00E44226" w:rsidRDefault="00E44226" w:rsidP="00E44226">
            <w:pPr>
              <w:adjustRightInd w:val="0"/>
              <w:snapToGrid w:val="0"/>
              <w:spacing w:after="160"/>
              <w:jc w:val="center"/>
              <w:rPr>
                <w:rFonts w:ascii="宋体" w:hAnsi="宋体" w:cs="宋体"/>
                <w:bCs/>
              </w:rPr>
            </w:pPr>
          </w:p>
        </w:tc>
        <w:tc>
          <w:tcPr>
            <w:tcW w:w="342" w:type="pct"/>
            <w:vAlign w:val="center"/>
          </w:tcPr>
          <w:p w14:paraId="3385532A" w14:textId="77777777" w:rsidR="00E44226" w:rsidRPr="00E44226" w:rsidRDefault="00E44226" w:rsidP="00E44226">
            <w:pPr>
              <w:adjustRightInd w:val="0"/>
              <w:snapToGrid w:val="0"/>
              <w:spacing w:after="160"/>
              <w:jc w:val="center"/>
              <w:rPr>
                <w:rFonts w:ascii="宋体" w:hAnsi="宋体" w:cs="宋体"/>
                <w:bCs/>
              </w:rPr>
            </w:pPr>
          </w:p>
        </w:tc>
        <w:tc>
          <w:tcPr>
            <w:tcW w:w="418" w:type="pct"/>
            <w:vAlign w:val="center"/>
          </w:tcPr>
          <w:p w14:paraId="1CD43FA9" w14:textId="77777777" w:rsidR="00E44226" w:rsidRPr="00E44226" w:rsidRDefault="00E44226" w:rsidP="00E44226">
            <w:pPr>
              <w:adjustRightInd w:val="0"/>
              <w:snapToGrid w:val="0"/>
              <w:spacing w:after="160"/>
              <w:jc w:val="center"/>
              <w:rPr>
                <w:rFonts w:ascii="宋体" w:hAnsi="宋体" w:cs="宋体"/>
                <w:bCs/>
              </w:rPr>
            </w:pPr>
          </w:p>
        </w:tc>
        <w:tc>
          <w:tcPr>
            <w:tcW w:w="606" w:type="pct"/>
            <w:vAlign w:val="center"/>
          </w:tcPr>
          <w:p w14:paraId="159B023A" w14:textId="77777777" w:rsidR="00E44226" w:rsidRPr="00E44226" w:rsidRDefault="00E44226" w:rsidP="00E44226">
            <w:pPr>
              <w:adjustRightInd w:val="0"/>
              <w:snapToGrid w:val="0"/>
              <w:spacing w:after="160"/>
              <w:jc w:val="center"/>
              <w:rPr>
                <w:rFonts w:ascii="宋体" w:hAnsi="宋体" w:cs="宋体"/>
                <w:bCs/>
              </w:rPr>
            </w:pPr>
          </w:p>
        </w:tc>
        <w:tc>
          <w:tcPr>
            <w:tcW w:w="615" w:type="pct"/>
            <w:vAlign w:val="center"/>
          </w:tcPr>
          <w:p w14:paraId="76B117A6" w14:textId="77777777" w:rsidR="00E44226" w:rsidRPr="00E44226" w:rsidRDefault="00E44226" w:rsidP="00E44226">
            <w:pPr>
              <w:adjustRightInd w:val="0"/>
              <w:snapToGrid w:val="0"/>
              <w:spacing w:after="160"/>
              <w:jc w:val="center"/>
              <w:rPr>
                <w:rFonts w:ascii="宋体" w:hAnsi="宋体" w:cs="宋体"/>
                <w:bCs/>
              </w:rPr>
            </w:pPr>
          </w:p>
        </w:tc>
      </w:tr>
      <w:tr w:rsidR="00E44226" w:rsidRPr="00E44226" w14:paraId="333660DE" w14:textId="77777777" w:rsidTr="00A73051">
        <w:trPr>
          <w:cantSplit/>
          <w:trHeight w:val="479"/>
        </w:trPr>
        <w:tc>
          <w:tcPr>
            <w:tcW w:w="458" w:type="pct"/>
            <w:vAlign w:val="center"/>
          </w:tcPr>
          <w:p w14:paraId="2F98D702" w14:textId="77777777" w:rsidR="00E44226" w:rsidRPr="00E44226" w:rsidRDefault="00E44226" w:rsidP="00E44226">
            <w:pPr>
              <w:adjustRightInd w:val="0"/>
              <w:snapToGrid w:val="0"/>
              <w:spacing w:after="160"/>
              <w:jc w:val="center"/>
              <w:rPr>
                <w:rFonts w:ascii="宋体" w:hAnsi="宋体" w:cs="宋体"/>
                <w:bCs/>
              </w:rPr>
            </w:pPr>
          </w:p>
        </w:tc>
        <w:tc>
          <w:tcPr>
            <w:tcW w:w="509" w:type="pct"/>
            <w:vAlign w:val="center"/>
          </w:tcPr>
          <w:p w14:paraId="157D216D" w14:textId="77777777" w:rsidR="00E44226" w:rsidRPr="00E44226" w:rsidRDefault="00E44226" w:rsidP="00E44226">
            <w:pPr>
              <w:adjustRightInd w:val="0"/>
              <w:snapToGrid w:val="0"/>
              <w:spacing w:after="160"/>
              <w:jc w:val="center"/>
              <w:rPr>
                <w:rFonts w:ascii="宋体" w:hAnsi="宋体" w:cs="宋体"/>
                <w:bCs/>
              </w:rPr>
            </w:pPr>
          </w:p>
        </w:tc>
        <w:tc>
          <w:tcPr>
            <w:tcW w:w="431" w:type="pct"/>
            <w:vAlign w:val="center"/>
          </w:tcPr>
          <w:p w14:paraId="7C7817D4"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263719ED"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2AEA60F5"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7C9651E5"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2DD0B58E" w14:textId="77777777" w:rsidR="00E44226" w:rsidRPr="00E44226" w:rsidRDefault="00E44226" w:rsidP="00E44226">
            <w:pPr>
              <w:adjustRightInd w:val="0"/>
              <w:snapToGrid w:val="0"/>
              <w:spacing w:after="160"/>
              <w:jc w:val="center"/>
              <w:rPr>
                <w:rFonts w:ascii="宋体" w:hAnsi="宋体" w:cs="宋体"/>
                <w:bCs/>
              </w:rPr>
            </w:pPr>
          </w:p>
        </w:tc>
        <w:tc>
          <w:tcPr>
            <w:tcW w:w="432" w:type="pct"/>
            <w:vAlign w:val="center"/>
          </w:tcPr>
          <w:p w14:paraId="3AD1C9B3" w14:textId="77777777" w:rsidR="00E44226" w:rsidRPr="00E44226" w:rsidRDefault="00E44226" w:rsidP="00E44226">
            <w:pPr>
              <w:adjustRightInd w:val="0"/>
              <w:snapToGrid w:val="0"/>
              <w:spacing w:after="160"/>
              <w:jc w:val="center"/>
              <w:rPr>
                <w:rFonts w:ascii="宋体" w:hAnsi="宋体" w:cs="宋体"/>
                <w:bCs/>
              </w:rPr>
            </w:pPr>
          </w:p>
        </w:tc>
        <w:tc>
          <w:tcPr>
            <w:tcW w:w="342" w:type="pct"/>
            <w:vAlign w:val="center"/>
          </w:tcPr>
          <w:p w14:paraId="1D33ABF3" w14:textId="77777777" w:rsidR="00E44226" w:rsidRPr="00E44226" w:rsidRDefault="00E44226" w:rsidP="00E44226">
            <w:pPr>
              <w:adjustRightInd w:val="0"/>
              <w:snapToGrid w:val="0"/>
              <w:spacing w:after="160"/>
              <w:jc w:val="center"/>
              <w:rPr>
                <w:rFonts w:ascii="宋体" w:hAnsi="宋体" w:cs="宋体"/>
                <w:bCs/>
              </w:rPr>
            </w:pPr>
          </w:p>
        </w:tc>
        <w:tc>
          <w:tcPr>
            <w:tcW w:w="418" w:type="pct"/>
            <w:vAlign w:val="center"/>
          </w:tcPr>
          <w:p w14:paraId="62584D89" w14:textId="77777777" w:rsidR="00E44226" w:rsidRPr="00E44226" w:rsidRDefault="00E44226" w:rsidP="00E44226">
            <w:pPr>
              <w:adjustRightInd w:val="0"/>
              <w:snapToGrid w:val="0"/>
              <w:spacing w:after="160"/>
              <w:jc w:val="center"/>
              <w:rPr>
                <w:rFonts w:ascii="宋体" w:hAnsi="宋体" w:cs="宋体"/>
                <w:bCs/>
              </w:rPr>
            </w:pPr>
          </w:p>
        </w:tc>
        <w:tc>
          <w:tcPr>
            <w:tcW w:w="606" w:type="pct"/>
            <w:vAlign w:val="center"/>
          </w:tcPr>
          <w:p w14:paraId="70A36CD0" w14:textId="77777777" w:rsidR="00E44226" w:rsidRPr="00E44226" w:rsidRDefault="00E44226" w:rsidP="00E44226">
            <w:pPr>
              <w:adjustRightInd w:val="0"/>
              <w:snapToGrid w:val="0"/>
              <w:spacing w:after="160"/>
              <w:jc w:val="center"/>
              <w:rPr>
                <w:rFonts w:ascii="宋体" w:hAnsi="宋体" w:cs="宋体"/>
                <w:bCs/>
              </w:rPr>
            </w:pPr>
          </w:p>
        </w:tc>
        <w:tc>
          <w:tcPr>
            <w:tcW w:w="615" w:type="pct"/>
            <w:vAlign w:val="center"/>
          </w:tcPr>
          <w:p w14:paraId="489264EB" w14:textId="77777777" w:rsidR="00E44226" w:rsidRPr="00E44226" w:rsidRDefault="00E44226" w:rsidP="00E44226">
            <w:pPr>
              <w:adjustRightInd w:val="0"/>
              <w:snapToGrid w:val="0"/>
              <w:spacing w:after="160"/>
              <w:jc w:val="center"/>
              <w:rPr>
                <w:rFonts w:ascii="宋体" w:hAnsi="宋体" w:cs="宋体"/>
                <w:bCs/>
              </w:rPr>
            </w:pPr>
          </w:p>
        </w:tc>
      </w:tr>
      <w:tr w:rsidR="00E44226" w:rsidRPr="00E44226" w14:paraId="63B8E61F" w14:textId="77777777" w:rsidTr="00A73051">
        <w:trPr>
          <w:cantSplit/>
          <w:trHeight w:val="479"/>
        </w:trPr>
        <w:tc>
          <w:tcPr>
            <w:tcW w:w="458" w:type="pct"/>
            <w:vAlign w:val="center"/>
          </w:tcPr>
          <w:p w14:paraId="482EE1CA" w14:textId="77777777" w:rsidR="00E44226" w:rsidRPr="00E44226" w:rsidRDefault="00E44226" w:rsidP="00E44226">
            <w:pPr>
              <w:adjustRightInd w:val="0"/>
              <w:snapToGrid w:val="0"/>
              <w:spacing w:after="160"/>
              <w:jc w:val="center"/>
              <w:rPr>
                <w:rFonts w:ascii="宋体" w:hAnsi="宋体" w:cs="宋体"/>
                <w:bCs/>
              </w:rPr>
            </w:pPr>
          </w:p>
        </w:tc>
        <w:tc>
          <w:tcPr>
            <w:tcW w:w="509" w:type="pct"/>
            <w:vAlign w:val="center"/>
          </w:tcPr>
          <w:p w14:paraId="4998E49D" w14:textId="77777777" w:rsidR="00E44226" w:rsidRPr="00E44226" w:rsidRDefault="00E44226" w:rsidP="00E44226">
            <w:pPr>
              <w:adjustRightInd w:val="0"/>
              <w:snapToGrid w:val="0"/>
              <w:spacing w:after="160"/>
              <w:jc w:val="center"/>
              <w:rPr>
                <w:rFonts w:ascii="宋体" w:hAnsi="宋体" w:cs="宋体"/>
                <w:bCs/>
              </w:rPr>
            </w:pPr>
          </w:p>
        </w:tc>
        <w:tc>
          <w:tcPr>
            <w:tcW w:w="431" w:type="pct"/>
            <w:vAlign w:val="center"/>
          </w:tcPr>
          <w:p w14:paraId="098739E6"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23C4DE62"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5294276C"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18B94190"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1614F74C" w14:textId="77777777" w:rsidR="00E44226" w:rsidRPr="00E44226" w:rsidRDefault="00E44226" w:rsidP="00E44226">
            <w:pPr>
              <w:adjustRightInd w:val="0"/>
              <w:snapToGrid w:val="0"/>
              <w:spacing w:after="160"/>
              <w:jc w:val="center"/>
              <w:rPr>
                <w:rFonts w:ascii="宋体" w:hAnsi="宋体" w:cs="宋体"/>
                <w:bCs/>
              </w:rPr>
            </w:pPr>
          </w:p>
        </w:tc>
        <w:tc>
          <w:tcPr>
            <w:tcW w:w="432" w:type="pct"/>
            <w:vAlign w:val="center"/>
          </w:tcPr>
          <w:p w14:paraId="3D5FEB1D" w14:textId="77777777" w:rsidR="00E44226" w:rsidRPr="00E44226" w:rsidRDefault="00E44226" w:rsidP="00E44226">
            <w:pPr>
              <w:adjustRightInd w:val="0"/>
              <w:snapToGrid w:val="0"/>
              <w:spacing w:after="160"/>
              <w:jc w:val="center"/>
              <w:rPr>
                <w:rFonts w:ascii="宋体" w:hAnsi="宋体" w:cs="宋体"/>
                <w:bCs/>
              </w:rPr>
            </w:pPr>
          </w:p>
        </w:tc>
        <w:tc>
          <w:tcPr>
            <w:tcW w:w="342" w:type="pct"/>
            <w:vAlign w:val="center"/>
          </w:tcPr>
          <w:p w14:paraId="23CB7C79" w14:textId="77777777" w:rsidR="00E44226" w:rsidRPr="00E44226" w:rsidRDefault="00E44226" w:rsidP="00E44226">
            <w:pPr>
              <w:adjustRightInd w:val="0"/>
              <w:snapToGrid w:val="0"/>
              <w:spacing w:after="160"/>
              <w:jc w:val="center"/>
              <w:rPr>
                <w:rFonts w:ascii="宋体" w:hAnsi="宋体" w:cs="宋体"/>
                <w:bCs/>
              </w:rPr>
            </w:pPr>
          </w:p>
        </w:tc>
        <w:tc>
          <w:tcPr>
            <w:tcW w:w="418" w:type="pct"/>
            <w:vAlign w:val="center"/>
          </w:tcPr>
          <w:p w14:paraId="5072E5A1" w14:textId="77777777" w:rsidR="00E44226" w:rsidRPr="00E44226" w:rsidRDefault="00E44226" w:rsidP="00E44226">
            <w:pPr>
              <w:adjustRightInd w:val="0"/>
              <w:snapToGrid w:val="0"/>
              <w:spacing w:after="160"/>
              <w:jc w:val="center"/>
              <w:rPr>
                <w:rFonts w:ascii="宋体" w:hAnsi="宋体" w:cs="宋体"/>
                <w:bCs/>
              </w:rPr>
            </w:pPr>
          </w:p>
        </w:tc>
        <w:tc>
          <w:tcPr>
            <w:tcW w:w="606" w:type="pct"/>
            <w:vAlign w:val="center"/>
          </w:tcPr>
          <w:p w14:paraId="62E029C1" w14:textId="77777777" w:rsidR="00E44226" w:rsidRPr="00E44226" w:rsidRDefault="00E44226" w:rsidP="00E44226">
            <w:pPr>
              <w:adjustRightInd w:val="0"/>
              <w:snapToGrid w:val="0"/>
              <w:spacing w:after="160"/>
              <w:jc w:val="center"/>
              <w:rPr>
                <w:rFonts w:ascii="宋体" w:hAnsi="宋体" w:cs="宋体"/>
                <w:bCs/>
              </w:rPr>
            </w:pPr>
          </w:p>
        </w:tc>
        <w:tc>
          <w:tcPr>
            <w:tcW w:w="615" w:type="pct"/>
            <w:vAlign w:val="center"/>
          </w:tcPr>
          <w:p w14:paraId="4CAEA9E7" w14:textId="77777777" w:rsidR="00E44226" w:rsidRPr="00E44226" w:rsidRDefault="00E44226" w:rsidP="00E44226">
            <w:pPr>
              <w:adjustRightInd w:val="0"/>
              <w:snapToGrid w:val="0"/>
              <w:spacing w:after="160"/>
              <w:jc w:val="center"/>
              <w:rPr>
                <w:rFonts w:ascii="宋体" w:hAnsi="宋体" w:cs="宋体"/>
                <w:bCs/>
              </w:rPr>
            </w:pPr>
          </w:p>
        </w:tc>
      </w:tr>
      <w:tr w:rsidR="00E44226" w:rsidRPr="00E44226" w14:paraId="11E20491" w14:textId="77777777" w:rsidTr="00A73051">
        <w:trPr>
          <w:cantSplit/>
          <w:trHeight w:val="479"/>
        </w:trPr>
        <w:tc>
          <w:tcPr>
            <w:tcW w:w="458" w:type="pct"/>
            <w:vAlign w:val="center"/>
          </w:tcPr>
          <w:p w14:paraId="47611FFC" w14:textId="77777777" w:rsidR="00E44226" w:rsidRPr="00E44226" w:rsidRDefault="00E44226" w:rsidP="00E44226">
            <w:pPr>
              <w:adjustRightInd w:val="0"/>
              <w:snapToGrid w:val="0"/>
              <w:spacing w:after="160"/>
              <w:jc w:val="center"/>
              <w:rPr>
                <w:rFonts w:ascii="宋体" w:hAnsi="宋体" w:cs="宋体"/>
                <w:bCs/>
              </w:rPr>
            </w:pPr>
          </w:p>
        </w:tc>
        <w:tc>
          <w:tcPr>
            <w:tcW w:w="509" w:type="pct"/>
            <w:vAlign w:val="center"/>
          </w:tcPr>
          <w:p w14:paraId="7414CF86" w14:textId="77777777" w:rsidR="00E44226" w:rsidRPr="00E44226" w:rsidRDefault="00E44226" w:rsidP="00E44226">
            <w:pPr>
              <w:adjustRightInd w:val="0"/>
              <w:snapToGrid w:val="0"/>
              <w:spacing w:after="160"/>
              <w:jc w:val="center"/>
              <w:rPr>
                <w:rFonts w:ascii="宋体" w:hAnsi="宋体" w:cs="宋体"/>
                <w:bCs/>
              </w:rPr>
            </w:pPr>
          </w:p>
        </w:tc>
        <w:tc>
          <w:tcPr>
            <w:tcW w:w="431" w:type="pct"/>
            <w:vAlign w:val="center"/>
          </w:tcPr>
          <w:p w14:paraId="5D6A44BC"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50DBC048"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196C57C9"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6C707463"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312DE6E9" w14:textId="77777777" w:rsidR="00E44226" w:rsidRPr="00E44226" w:rsidRDefault="00E44226" w:rsidP="00E44226">
            <w:pPr>
              <w:adjustRightInd w:val="0"/>
              <w:snapToGrid w:val="0"/>
              <w:spacing w:after="160"/>
              <w:jc w:val="center"/>
              <w:rPr>
                <w:rFonts w:ascii="宋体" w:hAnsi="宋体" w:cs="宋体"/>
                <w:bCs/>
              </w:rPr>
            </w:pPr>
          </w:p>
        </w:tc>
        <w:tc>
          <w:tcPr>
            <w:tcW w:w="432" w:type="pct"/>
            <w:vAlign w:val="center"/>
          </w:tcPr>
          <w:p w14:paraId="490056AE" w14:textId="77777777" w:rsidR="00E44226" w:rsidRPr="00E44226" w:rsidRDefault="00E44226" w:rsidP="00E44226">
            <w:pPr>
              <w:adjustRightInd w:val="0"/>
              <w:snapToGrid w:val="0"/>
              <w:spacing w:after="160"/>
              <w:jc w:val="center"/>
              <w:rPr>
                <w:rFonts w:ascii="宋体" w:hAnsi="宋体" w:cs="宋体"/>
                <w:bCs/>
              </w:rPr>
            </w:pPr>
          </w:p>
        </w:tc>
        <w:tc>
          <w:tcPr>
            <w:tcW w:w="342" w:type="pct"/>
            <w:vAlign w:val="center"/>
          </w:tcPr>
          <w:p w14:paraId="2D0A297A" w14:textId="77777777" w:rsidR="00E44226" w:rsidRPr="00E44226" w:rsidRDefault="00E44226" w:rsidP="00E44226">
            <w:pPr>
              <w:adjustRightInd w:val="0"/>
              <w:snapToGrid w:val="0"/>
              <w:spacing w:after="160"/>
              <w:jc w:val="center"/>
              <w:rPr>
                <w:rFonts w:ascii="宋体" w:hAnsi="宋体" w:cs="宋体"/>
                <w:bCs/>
              </w:rPr>
            </w:pPr>
          </w:p>
        </w:tc>
        <w:tc>
          <w:tcPr>
            <w:tcW w:w="418" w:type="pct"/>
            <w:vAlign w:val="center"/>
          </w:tcPr>
          <w:p w14:paraId="79E6061B" w14:textId="77777777" w:rsidR="00E44226" w:rsidRPr="00E44226" w:rsidRDefault="00E44226" w:rsidP="00E44226">
            <w:pPr>
              <w:adjustRightInd w:val="0"/>
              <w:snapToGrid w:val="0"/>
              <w:spacing w:after="160"/>
              <w:jc w:val="center"/>
              <w:rPr>
                <w:rFonts w:ascii="宋体" w:hAnsi="宋体" w:cs="宋体"/>
                <w:bCs/>
              </w:rPr>
            </w:pPr>
          </w:p>
        </w:tc>
        <w:tc>
          <w:tcPr>
            <w:tcW w:w="606" w:type="pct"/>
            <w:vAlign w:val="center"/>
          </w:tcPr>
          <w:p w14:paraId="08854361" w14:textId="77777777" w:rsidR="00E44226" w:rsidRPr="00E44226" w:rsidRDefault="00E44226" w:rsidP="00E44226">
            <w:pPr>
              <w:adjustRightInd w:val="0"/>
              <w:snapToGrid w:val="0"/>
              <w:spacing w:after="160"/>
              <w:jc w:val="center"/>
              <w:rPr>
                <w:rFonts w:ascii="宋体" w:hAnsi="宋体" w:cs="宋体"/>
                <w:bCs/>
              </w:rPr>
            </w:pPr>
          </w:p>
        </w:tc>
        <w:tc>
          <w:tcPr>
            <w:tcW w:w="615" w:type="pct"/>
            <w:vAlign w:val="center"/>
          </w:tcPr>
          <w:p w14:paraId="7B76A698" w14:textId="77777777" w:rsidR="00E44226" w:rsidRPr="00E44226" w:rsidRDefault="00E44226" w:rsidP="00E44226">
            <w:pPr>
              <w:adjustRightInd w:val="0"/>
              <w:snapToGrid w:val="0"/>
              <w:spacing w:after="160"/>
              <w:jc w:val="center"/>
              <w:rPr>
                <w:rFonts w:ascii="宋体" w:hAnsi="宋体" w:cs="宋体"/>
                <w:bCs/>
              </w:rPr>
            </w:pPr>
          </w:p>
        </w:tc>
      </w:tr>
      <w:tr w:rsidR="00E44226" w:rsidRPr="00E44226" w14:paraId="637D449F" w14:textId="77777777" w:rsidTr="00A73051">
        <w:trPr>
          <w:cantSplit/>
          <w:trHeight w:val="479"/>
        </w:trPr>
        <w:tc>
          <w:tcPr>
            <w:tcW w:w="458" w:type="pct"/>
            <w:vAlign w:val="center"/>
          </w:tcPr>
          <w:p w14:paraId="26D5DF28" w14:textId="77777777" w:rsidR="00E44226" w:rsidRPr="00E44226" w:rsidRDefault="00E44226" w:rsidP="00E44226">
            <w:pPr>
              <w:adjustRightInd w:val="0"/>
              <w:snapToGrid w:val="0"/>
              <w:spacing w:after="160"/>
              <w:jc w:val="center"/>
              <w:rPr>
                <w:rFonts w:ascii="宋体" w:hAnsi="宋体" w:cs="宋体"/>
                <w:bCs/>
              </w:rPr>
            </w:pPr>
          </w:p>
        </w:tc>
        <w:tc>
          <w:tcPr>
            <w:tcW w:w="509" w:type="pct"/>
            <w:vAlign w:val="center"/>
          </w:tcPr>
          <w:p w14:paraId="75DEC903" w14:textId="77777777" w:rsidR="00E44226" w:rsidRPr="00E44226" w:rsidRDefault="00E44226" w:rsidP="00E44226">
            <w:pPr>
              <w:adjustRightInd w:val="0"/>
              <w:snapToGrid w:val="0"/>
              <w:spacing w:after="160"/>
              <w:jc w:val="center"/>
              <w:rPr>
                <w:rFonts w:ascii="宋体" w:hAnsi="宋体" w:cs="宋体"/>
                <w:bCs/>
              </w:rPr>
            </w:pPr>
          </w:p>
        </w:tc>
        <w:tc>
          <w:tcPr>
            <w:tcW w:w="431" w:type="pct"/>
            <w:vAlign w:val="center"/>
          </w:tcPr>
          <w:p w14:paraId="7ED25CDD"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67419653"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5A30DAB9"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1F43CC9E"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070D81F9" w14:textId="77777777" w:rsidR="00E44226" w:rsidRPr="00E44226" w:rsidRDefault="00E44226" w:rsidP="00E44226">
            <w:pPr>
              <w:adjustRightInd w:val="0"/>
              <w:snapToGrid w:val="0"/>
              <w:spacing w:after="160"/>
              <w:jc w:val="center"/>
              <w:rPr>
                <w:rFonts w:ascii="宋体" w:hAnsi="宋体" w:cs="宋体"/>
                <w:bCs/>
              </w:rPr>
            </w:pPr>
          </w:p>
        </w:tc>
        <w:tc>
          <w:tcPr>
            <w:tcW w:w="432" w:type="pct"/>
            <w:vAlign w:val="center"/>
          </w:tcPr>
          <w:p w14:paraId="2C3FE641" w14:textId="77777777" w:rsidR="00E44226" w:rsidRPr="00E44226" w:rsidRDefault="00E44226" w:rsidP="00E44226">
            <w:pPr>
              <w:adjustRightInd w:val="0"/>
              <w:snapToGrid w:val="0"/>
              <w:spacing w:after="160"/>
              <w:jc w:val="center"/>
              <w:rPr>
                <w:rFonts w:ascii="宋体" w:hAnsi="宋体" w:cs="宋体"/>
                <w:bCs/>
              </w:rPr>
            </w:pPr>
          </w:p>
        </w:tc>
        <w:tc>
          <w:tcPr>
            <w:tcW w:w="342" w:type="pct"/>
            <w:vAlign w:val="center"/>
          </w:tcPr>
          <w:p w14:paraId="2A711951" w14:textId="77777777" w:rsidR="00E44226" w:rsidRPr="00E44226" w:rsidRDefault="00E44226" w:rsidP="00E44226">
            <w:pPr>
              <w:adjustRightInd w:val="0"/>
              <w:snapToGrid w:val="0"/>
              <w:spacing w:after="160"/>
              <w:jc w:val="center"/>
              <w:rPr>
                <w:rFonts w:ascii="宋体" w:hAnsi="宋体" w:cs="宋体"/>
                <w:bCs/>
              </w:rPr>
            </w:pPr>
          </w:p>
        </w:tc>
        <w:tc>
          <w:tcPr>
            <w:tcW w:w="418" w:type="pct"/>
            <w:vAlign w:val="center"/>
          </w:tcPr>
          <w:p w14:paraId="4FE4F9C3" w14:textId="77777777" w:rsidR="00E44226" w:rsidRPr="00E44226" w:rsidRDefault="00E44226" w:rsidP="00E44226">
            <w:pPr>
              <w:adjustRightInd w:val="0"/>
              <w:snapToGrid w:val="0"/>
              <w:spacing w:after="160"/>
              <w:jc w:val="center"/>
              <w:rPr>
                <w:rFonts w:ascii="宋体" w:hAnsi="宋体" w:cs="宋体"/>
                <w:bCs/>
              </w:rPr>
            </w:pPr>
          </w:p>
        </w:tc>
        <w:tc>
          <w:tcPr>
            <w:tcW w:w="606" w:type="pct"/>
            <w:vAlign w:val="center"/>
          </w:tcPr>
          <w:p w14:paraId="1E4E96AB" w14:textId="77777777" w:rsidR="00E44226" w:rsidRPr="00E44226" w:rsidRDefault="00E44226" w:rsidP="00E44226">
            <w:pPr>
              <w:adjustRightInd w:val="0"/>
              <w:snapToGrid w:val="0"/>
              <w:spacing w:after="160"/>
              <w:jc w:val="center"/>
              <w:rPr>
                <w:rFonts w:ascii="宋体" w:hAnsi="宋体" w:cs="宋体"/>
                <w:bCs/>
              </w:rPr>
            </w:pPr>
          </w:p>
        </w:tc>
        <w:tc>
          <w:tcPr>
            <w:tcW w:w="615" w:type="pct"/>
            <w:vAlign w:val="center"/>
          </w:tcPr>
          <w:p w14:paraId="47F6D604" w14:textId="77777777" w:rsidR="00E44226" w:rsidRPr="00E44226" w:rsidRDefault="00E44226" w:rsidP="00E44226">
            <w:pPr>
              <w:adjustRightInd w:val="0"/>
              <w:snapToGrid w:val="0"/>
              <w:spacing w:after="160"/>
              <w:jc w:val="center"/>
              <w:rPr>
                <w:rFonts w:ascii="宋体" w:hAnsi="宋体" w:cs="宋体"/>
                <w:bCs/>
              </w:rPr>
            </w:pPr>
          </w:p>
        </w:tc>
      </w:tr>
      <w:tr w:rsidR="00E44226" w:rsidRPr="00E44226" w14:paraId="68CBE1E7" w14:textId="77777777" w:rsidTr="00A73051">
        <w:trPr>
          <w:cantSplit/>
          <w:trHeight w:val="479"/>
        </w:trPr>
        <w:tc>
          <w:tcPr>
            <w:tcW w:w="458" w:type="pct"/>
            <w:vAlign w:val="center"/>
          </w:tcPr>
          <w:p w14:paraId="57BE7A8D" w14:textId="77777777" w:rsidR="00E44226" w:rsidRPr="00E44226" w:rsidRDefault="00E44226" w:rsidP="00E44226">
            <w:pPr>
              <w:adjustRightInd w:val="0"/>
              <w:snapToGrid w:val="0"/>
              <w:spacing w:after="160"/>
              <w:jc w:val="center"/>
              <w:rPr>
                <w:rFonts w:ascii="宋体" w:hAnsi="宋体" w:cs="宋体"/>
                <w:bCs/>
              </w:rPr>
            </w:pPr>
          </w:p>
        </w:tc>
        <w:tc>
          <w:tcPr>
            <w:tcW w:w="509" w:type="pct"/>
            <w:vAlign w:val="center"/>
          </w:tcPr>
          <w:p w14:paraId="4170578D" w14:textId="77777777" w:rsidR="00E44226" w:rsidRPr="00E44226" w:rsidRDefault="00E44226" w:rsidP="00E44226">
            <w:pPr>
              <w:adjustRightInd w:val="0"/>
              <w:snapToGrid w:val="0"/>
              <w:spacing w:after="160"/>
              <w:jc w:val="center"/>
              <w:rPr>
                <w:rFonts w:ascii="宋体" w:hAnsi="宋体" w:cs="宋体"/>
                <w:bCs/>
              </w:rPr>
            </w:pPr>
          </w:p>
        </w:tc>
        <w:tc>
          <w:tcPr>
            <w:tcW w:w="431" w:type="pct"/>
            <w:vAlign w:val="center"/>
          </w:tcPr>
          <w:p w14:paraId="0DDB9E62"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3D57C721"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6B7F194C"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05FA706C"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73B7A3CA" w14:textId="77777777" w:rsidR="00E44226" w:rsidRPr="00E44226" w:rsidRDefault="00E44226" w:rsidP="00E44226">
            <w:pPr>
              <w:adjustRightInd w:val="0"/>
              <w:snapToGrid w:val="0"/>
              <w:spacing w:after="160"/>
              <w:jc w:val="center"/>
              <w:rPr>
                <w:rFonts w:ascii="宋体" w:hAnsi="宋体" w:cs="宋体"/>
                <w:bCs/>
              </w:rPr>
            </w:pPr>
          </w:p>
        </w:tc>
        <w:tc>
          <w:tcPr>
            <w:tcW w:w="432" w:type="pct"/>
            <w:vAlign w:val="center"/>
          </w:tcPr>
          <w:p w14:paraId="6713844D" w14:textId="77777777" w:rsidR="00E44226" w:rsidRPr="00E44226" w:rsidRDefault="00E44226" w:rsidP="00E44226">
            <w:pPr>
              <w:adjustRightInd w:val="0"/>
              <w:snapToGrid w:val="0"/>
              <w:spacing w:after="160"/>
              <w:jc w:val="center"/>
              <w:rPr>
                <w:rFonts w:ascii="宋体" w:hAnsi="宋体" w:cs="宋体"/>
                <w:bCs/>
              </w:rPr>
            </w:pPr>
          </w:p>
        </w:tc>
        <w:tc>
          <w:tcPr>
            <w:tcW w:w="342" w:type="pct"/>
            <w:vAlign w:val="center"/>
          </w:tcPr>
          <w:p w14:paraId="72C76AFE" w14:textId="77777777" w:rsidR="00E44226" w:rsidRPr="00E44226" w:rsidRDefault="00E44226" w:rsidP="00E44226">
            <w:pPr>
              <w:adjustRightInd w:val="0"/>
              <w:snapToGrid w:val="0"/>
              <w:spacing w:after="160"/>
              <w:jc w:val="center"/>
              <w:rPr>
                <w:rFonts w:ascii="宋体" w:hAnsi="宋体" w:cs="宋体"/>
                <w:bCs/>
              </w:rPr>
            </w:pPr>
          </w:p>
        </w:tc>
        <w:tc>
          <w:tcPr>
            <w:tcW w:w="418" w:type="pct"/>
            <w:vAlign w:val="center"/>
          </w:tcPr>
          <w:p w14:paraId="67607720" w14:textId="77777777" w:rsidR="00E44226" w:rsidRPr="00E44226" w:rsidRDefault="00E44226" w:rsidP="00E44226">
            <w:pPr>
              <w:adjustRightInd w:val="0"/>
              <w:snapToGrid w:val="0"/>
              <w:spacing w:after="160"/>
              <w:jc w:val="center"/>
              <w:rPr>
                <w:rFonts w:ascii="宋体" w:hAnsi="宋体" w:cs="宋体"/>
                <w:bCs/>
              </w:rPr>
            </w:pPr>
          </w:p>
        </w:tc>
        <w:tc>
          <w:tcPr>
            <w:tcW w:w="606" w:type="pct"/>
            <w:vAlign w:val="center"/>
          </w:tcPr>
          <w:p w14:paraId="7AC6F358" w14:textId="77777777" w:rsidR="00E44226" w:rsidRPr="00E44226" w:rsidRDefault="00E44226" w:rsidP="00E44226">
            <w:pPr>
              <w:adjustRightInd w:val="0"/>
              <w:snapToGrid w:val="0"/>
              <w:spacing w:after="160"/>
              <w:jc w:val="center"/>
              <w:rPr>
                <w:rFonts w:ascii="宋体" w:hAnsi="宋体" w:cs="宋体"/>
                <w:bCs/>
              </w:rPr>
            </w:pPr>
          </w:p>
        </w:tc>
        <w:tc>
          <w:tcPr>
            <w:tcW w:w="615" w:type="pct"/>
            <w:vAlign w:val="center"/>
          </w:tcPr>
          <w:p w14:paraId="3D726650" w14:textId="77777777" w:rsidR="00E44226" w:rsidRPr="00E44226" w:rsidRDefault="00E44226" w:rsidP="00E44226">
            <w:pPr>
              <w:adjustRightInd w:val="0"/>
              <w:snapToGrid w:val="0"/>
              <w:spacing w:after="160"/>
              <w:jc w:val="center"/>
              <w:rPr>
                <w:rFonts w:ascii="宋体" w:hAnsi="宋体" w:cs="宋体"/>
                <w:bCs/>
              </w:rPr>
            </w:pPr>
          </w:p>
        </w:tc>
      </w:tr>
      <w:tr w:rsidR="00E44226" w:rsidRPr="00E44226" w14:paraId="52731222" w14:textId="77777777" w:rsidTr="00A73051">
        <w:trPr>
          <w:cantSplit/>
          <w:trHeight w:val="479"/>
        </w:trPr>
        <w:tc>
          <w:tcPr>
            <w:tcW w:w="458" w:type="pct"/>
            <w:vAlign w:val="center"/>
          </w:tcPr>
          <w:p w14:paraId="70A648C3" w14:textId="77777777" w:rsidR="00E44226" w:rsidRPr="00E44226" w:rsidRDefault="00E44226" w:rsidP="00E44226">
            <w:pPr>
              <w:adjustRightInd w:val="0"/>
              <w:snapToGrid w:val="0"/>
              <w:spacing w:after="160"/>
              <w:jc w:val="center"/>
              <w:rPr>
                <w:rFonts w:ascii="宋体" w:hAnsi="宋体" w:cs="宋体"/>
                <w:bCs/>
              </w:rPr>
            </w:pPr>
          </w:p>
        </w:tc>
        <w:tc>
          <w:tcPr>
            <w:tcW w:w="509" w:type="pct"/>
            <w:vAlign w:val="center"/>
          </w:tcPr>
          <w:p w14:paraId="3642459F" w14:textId="77777777" w:rsidR="00E44226" w:rsidRPr="00E44226" w:rsidRDefault="00E44226" w:rsidP="00E44226">
            <w:pPr>
              <w:adjustRightInd w:val="0"/>
              <w:snapToGrid w:val="0"/>
              <w:spacing w:after="160"/>
              <w:jc w:val="center"/>
              <w:rPr>
                <w:rFonts w:ascii="宋体" w:hAnsi="宋体" w:cs="宋体"/>
                <w:bCs/>
              </w:rPr>
            </w:pPr>
          </w:p>
        </w:tc>
        <w:tc>
          <w:tcPr>
            <w:tcW w:w="431" w:type="pct"/>
            <w:vAlign w:val="center"/>
          </w:tcPr>
          <w:p w14:paraId="2775A414"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67245965"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7886787D"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59C95CD4"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1CFB0FF4" w14:textId="77777777" w:rsidR="00E44226" w:rsidRPr="00E44226" w:rsidRDefault="00E44226" w:rsidP="00E44226">
            <w:pPr>
              <w:adjustRightInd w:val="0"/>
              <w:snapToGrid w:val="0"/>
              <w:spacing w:after="160"/>
              <w:jc w:val="center"/>
              <w:rPr>
                <w:rFonts w:ascii="宋体" w:hAnsi="宋体" w:cs="宋体"/>
                <w:bCs/>
              </w:rPr>
            </w:pPr>
          </w:p>
        </w:tc>
        <w:tc>
          <w:tcPr>
            <w:tcW w:w="432" w:type="pct"/>
            <w:vAlign w:val="center"/>
          </w:tcPr>
          <w:p w14:paraId="669FBC6F" w14:textId="77777777" w:rsidR="00E44226" w:rsidRPr="00E44226" w:rsidRDefault="00E44226" w:rsidP="00E44226">
            <w:pPr>
              <w:adjustRightInd w:val="0"/>
              <w:snapToGrid w:val="0"/>
              <w:spacing w:after="160"/>
              <w:jc w:val="center"/>
              <w:rPr>
                <w:rFonts w:ascii="宋体" w:hAnsi="宋体" w:cs="宋体"/>
                <w:bCs/>
              </w:rPr>
            </w:pPr>
          </w:p>
        </w:tc>
        <w:tc>
          <w:tcPr>
            <w:tcW w:w="342" w:type="pct"/>
            <w:vAlign w:val="center"/>
          </w:tcPr>
          <w:p w14:paraId="190CE264" w14:textId="77777777" w:rsidR="00E44226" w:rsidRPr="00E44226" w:rsidRDefault="00E44226" w:rsidP="00E44226">
            <w:pPr>
              <w:adjustRightInd w:val="0"/>
              <w:snapToGrid w:val="0"/>
              <w:spacing w:after="160"/>
              <w:jc w:val="center"/>
              <w:rPr>
                <w:rFonts w:ascii="宋体" w:hAnsi="宋体" w:cs="宋体"/>
                <w:bCs/>
              </w:rPr>
            </w:pPr>
          </w:p>
        </w:tc>
        <w:tc>
          <w:tcPr>
            <w:tcW w:w="418" w:type="pct"/>
            <w:vAlign w:val="center"/>
          </w:tcPr>
          <w:p w14:paraId="1E55D7AB" w14:textId="77777777" w:rsidR="00E44226" w:rsidRPr="00E44226" w:rsidRDefault="00E44226" w:rsidP="00E44226">
            <w:pPr>
              <w:adjustRightInd w:val="0"/>
              <w:snapToGrid w:val="0"/>
              <w:spacing w:after="160"/>
              <w:jc w:val="center"/>
              <w:rPr>
                <w:rFonts w:ascii="宋体" w:hAnsi="宋体" w:cs="宋体"/>
                <w:bCs/>
              </w:rPr>
            </w:pPr>
          </w:p>
        </w:tc>
        <w:tc>
          <w:tcPr>
            <w:tcW w:w="606" w:type="pct"/>
            <w:vAlign w:val="center"/>
          </w:tcPr>
          <w:p w14:paraId="5E3F7D95" w14:textId="77777777" w:rsidR="00E44226" w:rsidRPr="00E44226" w:rsidRDefault="00E44226" w:rsidP="00E44226">
            <w:pPr>
              <w:adjustRightInd w:val="0"/>
              <w:snapToGrid w:val="0"/>
              <w:spacing w:after="160"/>
              <w:jc w:val="center"/>
              <w:rPr>
                <w:rFonts w:ascii="宋体" w:hAnsi="宋体" w:cs="宋体"/>
                <w:bCs/>
              </w:rPr>
            </w:pPr>
          </w:p>
        </w:tc>
        <w:tc>
          <w:tcPr>
            <w:tcW w:w="615" w:type="pct"/>
            <w:vAlign w:val="center"/>
          </w:tcPr>
          <w:p w14:paraId="44C19B64" w14:textId="77777777" w:rsidR="00E44226" w:rsidRPr="00E44226" w:rsidRDefault="00E44226" w:rsidP="00E44226">
            <w:pPr>
              <w:adjustRightInd w:val="0"/>
              <w:snapToGrid w:val="0"/>
              <w:spacing w:after="160"/>
              <w:jc w:val="center"/>
              <w:rPr>
                <w:rFonts w:ascii="宋体" w:hAnsi="宋体" w:cs="宋体"/>
                <w:bCs/>
              </w:rPr>
            </w:pPr>
          </w:p>
        </w:tc>
      </w:tr>
      <w:tr w:rsidR="00E44226" w:rsidRPr="00E44226" w14:paraId="1952E9BC" w14:textId="77777777" w:rsidTr="00A73051">
        <w:trPr>
          <w:cantSplit/>
          <w:trHeight w:val="479"/>
        </w:trPr>
        <w:tc>
          <w:tcPr>
            <w:tcW w:w="458" w:type="pct"/>
            <w:vAlign w:val="center"/>
          </w:tcPr>
          <w:p w14:paraId="238B9525" w14:textId="77777777" w:rsidR="00E44226" w:rsidRPr="00E44226" w:rsidRDefault="00E44226" w:rsidP="00E44226">
            <w:pPr>
              <w:adjustRightInd w:val="0"/>
              <w:snapToGrid w:val="0"/>
              <w:spacing w:after="160"/>
              <w:jc w:val="center"/>
              <w:rPr>
                <w:rFonts w:ascii="宋体" w:hAnsi="宋体" w:cs="宋体"/>
                <w:bCs/>
              </w:rPr>
            </w:pPr>
          </w:p>
        </w:tc>
        <w:tc>
          <w:tcPr>
            <w:tcW w:w="509" w:type="pct"/>
            <w:vAlign w:val="center"/>
          </w:tcPr>
          <w:p w14:paraId="3CE56A68" w14:textId="77777777" w:rsidR="00E44226" w:rsidRPr="00E44226" w:rsidRDefault="00E44226" w:rsidP="00E44226">
            <w:pPr>
              <w:adjustRightInd w:val="0"/>
              <w:snapToGrid w:val="0"/>
              <w:spacing w:after="160"/>
              <w:jc w:val="center"/>
              <w:rPr>
                <w:rFonts w:ascii="宋体" w:hAnsi="宋体" w:cs="宋体"/>
                <w:bCs/>
              </w:rPr>
            </w:pPr>
          </w:p>
        </w:tc>
        <w:tc>
          <w:tcPr>
            <w:tcW w:w="431" w:type="pct"/>
            <w:vAlign w:val="center"/>
          </w:tcPr>
          <w:p w14:paraId="482FF9F0"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73944413"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1A048F94"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3C04F237"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24CCEC78" w14:textId="77777777" w:rsidR="00E44226" w:rsidRPr="00E44226" w:rsidRDefault="00E44226" w:rsidP="00E44226">
            <w:pPr>
              <w:adjustRightInd w:val="0"/>
              <w:snapToGrid w:val="0"/>
              <w:spacing w:after="160"/>
              <w:jc w:val="center"/>
              <w:rPr>
                <w:rFonts w:ascii="宋体" w:hAnsi="宋体" w:cs="宋体"/>
                <w:bCs/>
              </w:rPr>
            </w:pPr>
          </w:p>
        </w:tc>
        <w:tc>
          <w:tcPr>
            <w:tcW w:w="432" w:type="pct"/>
            <w:vAlign w:val="center"/>
          </w:tcPr>
          <w:p w14:paraId="64986BD1" w14:textId="77777777" w:rsidR="00E44226" w:rsidRPr="00E44226" w:rsidRDefault="00E44226" w:rsidP="00E44226">
            <w:pPr>
              <w:adjustRightInd w:val="0"/>
              <w:snapToGrid w:val="0"/>
              <w:spacing w:after="160"/>
              <w:jc w:val="center"/>
              <w:rPr>
                <w:rFonts w:ascii="宋体" w:hAnsi="宋体" w:cs="宋体"/>
                <w:bCs/>
              </w:rPr>
            </w:pPr>
          </w:p>
        </w:tc>
        <w:tc>
          <w:tcPr>
            <w:tcW w:w="342" w:type="pct"/>
            <w:vAlign w:val="center"/>
          </w:tcPr>
          <w:p w14:paraId="466D21EB" w14:textId="77777777" w:rsidR="00E44226" w:rsidRPr="00E44226" w:rsidRDefault="00E44226" w:rsidP="00E44226">
            <w:pPr>
              <w:adjustRightInd w:val="0"/>
              <w:snapToGrid w:val="0"/>
              <w:spacing w:after="160"/>
              <w:jc w:val="center"/>
              <w:rPr>
                <w:rFonts w:ascii="宋体" w:hAnsi="宋体" w:cs="宋体"/>
                <w:bCs/>
              </w:rPr>
            </w:pPr>
          </w:p>
        </w:tc>
        <w:tc>
          <w:tcPr>
            <w:tcW w:w="418" w:type="pct"/>
            <w:vAlign w:val="center"/>
          </w:tcPr>
          <w:p w14:paraId="63BB0AE9" w14:textId="77777777" w:rsidR="00E44226" w:rsidRPr="00E44226" w:rsidRDefault="00E44226" w:rsidP="00E44226">
            <w:pPr>
              <w:adjustRightInd w:val="0"/>
              <w:snapToGrid w:val="0"/>
              <w:spacing w:after="160"/>
              <w:jc w:val="center"/>
              <w:rPr>
                <w:rFonts w:ascii="宋体" w:hAnsi="宋体" w:cs="宋体"/>
                <w:bCs/>
              </w:rPr>
            </w:pPr>
          </w:p>
        </w:tc>
        <w:tc>
          <w:tcPr>
            <w:tcW w:w="606" w:type="pct"/>
            <w:vAlign w:val="center"/>
          </w:tcPr>
          <w:p w14:paraId="199E84FB" w14:textId="77777777" w:rsidR="00E44226" w:rsidRPr="00E44226" w:rsidRDefault="00E44226" w:rsidP="00E44226">
            <w:pPr>
              <w:adjustRightInd w:val="0"/>
              <w:snapToGrid w:val="0"/>
              <w:spacing w:after="160"/>
              <w:jc w:val="center"/>
              <w:rPr>
                <w:rFonts w:ascii="宋体" w:hAnsi="宋体" w:cs="宋体"/>
                <w:bCs/>
              </w:rPr>
            </w:pPr>
          </w:p>
        </w:tc>
        <w:tc>
          <w:tcPr>
            <w:tcW w:w="615" w:type="pct"/>
            <w:vAlign w:val="center"/>
          </w:tcPr>
          <w:p w14:paraId="71606015" w14:textId="77777777" w:rsidR="00E44226" w:rsidRPr="00E44226" w:rsidRDefault="00E44226" w:rsidP="00E44226">
            <w:pPr>
              <w:adjustRightInd w:val="0"/>
              <w:snapToGrid w:val="0"/>
              <w:spacing w:after="160"/>
              <w:jc w:val="center"/>
              <w:rPr>
                <w:rFonts w:ascii="宋体" w:hAnsi="宋体" w:cs="宋体"/>
                <w:bCs/>
              </w:rPr>
            </w:pPr>
          </w:p>
        </w:tc>
      </w:tr>
      <w:tr w:rsidR="00E44226" w:rsidRPr="00E44226" w14:paraId="07ECA2A6" w14:textId="77777777" w:rsidTr="00A73051">
        <w:trPr>
          <w:cantSplit/>
          <w:trHeight w:val="479"/>
        </w:trPr>
        <w:tc>
          <w:tcPr>
            <w:tcW w:w="458" w:type="pct"/>
            <w:vAlign w:val="center"/>
          </w:tcPr>
          <w:p w14:paraId="1CDD9E8D" w14:textId="77777777" w:rsidR="00E44226" w:rsidRPr="00E44226" w:rsidRDefault="00E44226" w:rsidP="00E44226">
            <w:pPr>
              <w:adjustRightInd w:val="0"/>
              <w:snapToGrid w:val="0"/>
              <w:spacing w:after="160"/>
              <w:jc w:val="center"/>
              <w:rPr>
                <w:rFonts w:ascii="宋体" w:hAnsi="宋体" w:cs="宋体"/>
                <w:bCs/>
              </w:rPr>
            </w:pPr>
          </w:p>
        </w:tc>
        <w:tc>
          <w:tcPr>
            <w:tcW w:w="509" w:type="pct"/>
            <w:vAlign w:val="center"/>
          </w:tcPr>
          <w:p w14:paraId="7D18451C" w14:textId="77777777" w:rsidR="00E44226" w:rsidRPr="00E44226" w:rsidRDefault="00E44226" w:rsidP="00E44226">
            <w:pPr>
              <w:adjustRightInd w:val="0"/>
              <w:snapToGrid w:val="0"/>
              <w:spacing w:after="160"/>
              <w:jc w:val="center"/>
              <w:rPr>
                <w:rFonts w:ascii="宋体" w:hAnsi="宋体" w:cs="宋体"/>
                <w:bCs/>
              </w:rPr>
            </w:pPr>
          </w:p>
        </w:tc>
        <w:tc>
          <w:tcPr>
            <w:tcW w:w="431" w:type="pct"/>
            <w:vAlign w:val="center"/>
          </w:tcPr>
          <w:p w14:paraId="272044BA"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1BF9494C"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457DA527"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00359A05"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236264EB" w14:textId="77777777" w:rsidR="00E44226" w:rsidRPr="00E44226" w:rsidRDefault="00E44226" w:rsidP="00E44226">
            <w:pPr>
              <w:adjustRightInd w:val="0"/>
              <w:snapToGrid w:val="0"/>
              <w:spacing w:after="160"/>
              <w:jc w:val="center"/>
              <w:rPr>
                <w:rFonts w:ascii="宋体" w:hAnsi="宋体" w:cs="宋体"/>
                <w:bCs/>
              </w:rPr>
            </w:pPr>
          </w:p>
        </w:tc>
        <w:tc>
          <w:tcPr>
            <w:tcW w:w="432" w:type="pct"/>
            <w:vAlign w:val="center"/>
          </w:tcPr>
          <w:p w14:paraId="10C66092" w14:textId="77777777" w:rsidR="00E44226" w:rsidRPr="00E44226" w:rsidRDefault="00E44226" w:rsidP="00E44226">
            <w:pPr>
              <w:adjustRightInd w:val="0"/>
              <w:snapToGrid w:val="0"/>
              <w:spacing w:after="160"/>
              <w:jc w:val="center"/>
              <w:rPr>
                <w:rFonts w:ascii="宋体" w:hAnsi="宋体" w:cs="宋体"/>
                <w:bCs/>
              </w:rPr>
            </w:pPr>
          </w:p>
        </w:tc>
        <w:tc>
          <w:tcPr>
            <w:tcW w:w="342" w:type="pct"/>
            <w:vAlign w:val="center"/>
          </w:tcPr>
          <w:p w14:paraId="257370B2" w14:textId="77777777" w:rsidR="00E44226" w:rsidRPr="00E44226" w:rsidRDefault="00E44226" w:rsidP="00E44226">
            <w:pPr>
              <w:adjustRightInd w:val="0"/>
              <w:snapToGrid w:val="0"/>
              <w:spacing w:after="160"/>
              <w:jc w:val="center"/>
              <w:rPr>
                <w:rFonts w:ascii="宋体" w:hAnsi="宋体" w:cs="宋体"/>
                <w:bCs/>
              </w:rPr>
            </w:pPr>
          </w:p>
        </w:tc>
        <w:tc>
          <w:tcPr>
            <w:tcW w:w="418" w:type="pct"/>
            <w:vAlign w:val="center"/>
          </w:tcPr>
          <w:p w14:paraId="58B72438" w14:textId="77777777" w:rsidR="00E44226" w:rsidRPr="00E44226" w:rsidRDefault="00E44226" w:rsidP="00E44226">
            <w:pPr>
              <w:adjustRightInd w:val="0"/>
              <w:snapToGrid w:val="0"/>
              <w:spacing w:after="160"/>
              <w:jc w:val="center"/>
              <w:rPr>
                <w:rFonts w:ascii="宋体" w:hAnsi="宋体" w:cs="宋体"/>
                <w:bCs/>
              </w:rPr>
            </w:pPr>
          </w:p>
        </w:tc>
        <w:tc>
          <w:tcPr>
            <w:tcW w:w="606" w:type="pct"/>
            <w:vAlign w:val="center"/>
          </w:tcPr>
          <w:p w14:paraId="04F56418" w14:textId="77777777" w:rsidR="00E44226" w:rsidRPr="00E44226" w:rsidRDefault="00E44226" w:rsidP="00E44226">
            <w:pPr>
              <w:adjustRightInd w:val="0"/>
              <w:snapToGrid w:val="0"/>
              <w:spacing w:after="160"/>
              <w:jc w:val="center"/>
              <w:rPr>
                <w:rFonts w:ascii="宋体" w:hAnsi="宋体" w:cs="宋体"/>
                <w:bCs/>
              </w:rPr>
            </w:pPr>
          </w:p>
        </w:tc>
        <w:tc>
          <w:tcPr>
            <w:tcW w:w="615" w:type="pct"/>
            <w:vAlign w:val="center"/>
          </w:tcPr>
          <w:p w14:paraId="550DA7D6" w14:textId="77777777" w:rsidR="00E44226" w:rsidRPr="00E44226" w:rsidRDefault="00E44226" w:rsidP="00E44226">
            <w:pPr>
              <w:adjustRightInd w:val="0"/>
              <w:snapToGrid w:val="0"/>
              <w:spacing w:after="160"/>
              <w:jc w:val="center"/>
              <w:rPr>
                <w:rFonts w:ascii="宋体" w:hAnsi="宋体" w:cs="宋体"/>
                <w:bCs/>
              </w:rPr>
            </w:pPr>
          </w:p>
        </w:tc>
      </w:tr>
      <w:tr w:rsidR="00E44226" w:rsidRPr="00E44226" w14:paraId="56E98868" w14:textId="77777777" w:rsidTr="00A73051">
        <w:trPr>
          <w:cantSplit/>
          <w:trHeight w:val="479"/>
        </w:trPr>
        <w:tc>
          <w:tcPr>
            <w:tcW w:w="458" w:type="pct"/>
            <w:vAlign w:val="center"/>
          </w:tcPr>
          <w:p w14:paraId="1C286EFB" w14:textId="77777777" w:rsidR="00E44226" w:rsidRPr="00E44226" w:rsidRDefault="00E44226" w:rsidP="00E44226">
            <w:pPr>
              <w:adjustRightInd w:val="0"/>
              <w:snapToGrid w:val="0"/>
              <w:spacing w:after="160"/>
              <w:jc w:val="center"/>
              <w:rPr>
                <w:rFonts w:ascii="宋体" w:hAnsi="宋体" w:cs="宋体"/>
                <w:bCs/>
              </w:rPr>
            </w:pPr>
          </w:p>
        </w:tc>
        <w:tc>
          <w:tcPr>
            <w:tcW w:w="509" w:type="pct"/>
            <w:vAlign w:val="center"/>
          </w:tcPr>
          <w:p w14:paraId="56366142" w14:textId="77777777" w:rsidR="00E44226" w:rsidRPr="00E44226" w:rsidRDefault="00E44226" w:rsidP="00E44226">
            <w:pPr>
              <w:adjustRightInd w:val="0"/>
              <w:snapToGrid w:val="0"/>
              <w:spacing w:after="160"/>
              <w:jc w:val="center"/>
              <w:rPr>
                <w:rFonts w:ascii="宋体" w:hAnsi="宋体" w:cs="宋体"/>
                <w:bCs/>
              </w:rPr>
            </w:pPr>
          </w:p>
        </w:tc>
        <w:tc>
          <w:tcPr>
            <w:tcW w:w="431" w:type="pct"/>
            <w:vAlign w:val="center"/>
          </w:tcPr>
          <w:p w14:paraId="7F3E0527"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0958A3C1"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288EDCE2"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0BBCA5AB"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5F2C433F" w14:textId="77777777" w:rsidR="00E44226" w:rsidRPr="00E44226" w:rsidRDefault="00E44226" w:rsidP="00E44226">
            <w:pPr>
              <w:adjustRightInd w:val="0"/>
              <w:snapToGrid w:val="0"/>
              <w:spacing w:after="160"/>
              <w:jc w:val="center"/>
              <w:rPr>
                <w:rFonts w:ascii="宋体" w:hAnsi="宋体" w:cs="宋体"/>
                <w:bCs/>
              </w:rPr>
            </w:pPr>
          </w:p>
        </w:tc>
        <w:tc>
          <w:tcPr>
            <w:tcW w:w="432" w:type="pct"/>
            <w:vAlign w:val="center"/>
          </w:tcPr>
          <w:p w14:paraId="401CB595" w14:textId="77777777" w:rsidR="00E44226" w:rsidRPr="00E44226" w:rsidRDefault="00E44226" w:rsidP="00E44226">
            <w:pPr>
              <w:adjustRightInd w:val="0"/>
              <w:snapToGrid w:val="0"/>
              <w:spacing w:after="160"/>
              <w:jc w:val="center"/>
              <w:rPr>
                <w:rFonts w:ascii="宋体" w:hAnsi="宋体" w:cs="宋体"/>
                <w:bCs/>
              </w:rPr>
            </w:pPr>
          </w:p>
        </w:tc>
        <w:tc>
          <w:tcPr>
            <w:tcW w:w="342" w:type="pct"/>
            <w:vAlign w:val="center"/>
          </w:tcPr>
          <w:p w14:paraId="286EEBF9" w14:textId="77777777" w:rsidR="00E44226" w:rsidRPr="00E44226" w:rsidRDefault="00E44226" w:rsidP="00E44226">
            <w:pPr>
              <w:adjustRightInd w:val="0"/>
              <w:snapToGrid w:val="0"/>
              <w:spacing w:after="160"/>
              <w:jc w:val="center"/>
              <w:rPr>
                <w:rFonts w:ascii="宋体" w:hAnsi="宋体" w:cs="宋体"/>
                <w:bCs/>
              </w:rPr>
            </w:pPr>
          </w:p>
        </w:tc>
        <w:tc>
          <w:tcPr>
            <w:tcW w:w="418" w:type="pct"/>
            <w:vAlign w:val="center"/>
          </w:tcPr>
          <w:p w14:paraId="425F76F0" w14:textId="77777777" w:rsidR="00E44226" w:rsidRPr="00E44226" w:rsidRDefault="00E44226" w:rsidP="00E44226">
            <w:pPr>
              <w:adjustRightInd w:val="0"/>
              <w:snapToGrid w:val="0"/>
              <w:spacing w:after="160"/>
              <w:jc w:val="center"/>
              <w:rPr>
                <w:rFonts w:ascii="宋体" w:hAnsi="宋体" w:cs="宋体"/>
                <w:bCs/>
              </w:rPr>
            </w:pPr>
          </w:p>
        </w:tc>
        <w:tc>
          <w:tcPr>
            <w:tcW w:w="606" w:type="pct"/>
            <w:vAlign w:val="center"/>
          </w:tcPr>
          <w:p w14:paraId="6362B9F7" w14:textId="77777777" w:rsidR="00E44226" w:rsidRPr="00E44226" w:rsidRDefault="00E44226" w:rsidP="00E44226">
            <w:pPr>
              <w:adjustRightInd w:val="0"/>
              <w:snapToGrid w:val="0"/>
              <w:spacing w:after="160"/>
              <w:jc w:val="center"/>
              <w:rPr>
                <w:rFonts w:ascii="宋体" w:hAnsi="宋体" w:cs="宋体"/>
                <w:bCs/>
              </w:rPr>
            </w:pPr>
          </w:p>
        </w:tc>
        <w:tc>
          <w:tcPr>
            <w:tcW w:w="615" w:type="pct"/>
            <w:vAlign w:val="center"/>
          </w:tcPr>
          <w:p w14:paraId="5D851E55" w14:textId="77777777" w:rsidR="00E44226" w:rsidRPr="00E44226" w:rsidRDefault="00E44226" w:rsidP="00E44226">
            <w:pPr>
              <w:adjustRightInd w:val="0"/>
              <w:snapToGrid w:val="0"/>
              <w:spacing w:after="160"/>
              <w:jc w:val="center"/>
              <w:rPr>
                <w:rFonts w:ascii="宋体" w:hAnsi="宋体" w:cs="宋体"/>
                <w:bCs/>
              </w:rPr>
            </w:pPr>
          </w:p>
        </w:tc>
      </w:tr>
      <w:tr w:rsidR="00E44226" w:rsidRPr="00E44226" w14:paraId="34298A28" w14:textId="77777777" w:rsidTr="00A73051">
        <w:trPr>
          <w:cantSplit/>
          <w:trHeight w:val="479"/>
        </w:trPr>
        <w:tc>
          <w:tcPr>
            <w:tcW w:w="458" w:type="pct"/>
            <w:vAlign w:val="center"/>
          </w:tcPr>
          <w:p w14:paraId="5822DC57" w14:textId="77777777" w:rsidR="00E44226" w:rsidRPr="00E44226" w:rsidRDefault="00E44226" w:rsidP="00E44226">
            <w:pPr>
              <w:adjustRightInd w:val="0"/>
              <w:snapToGrid w:val="0"/>
              <w:spacing w:after="160"/>
              <w:jc w:val="center"/>
              <w:rPr>
                <w:rFonts w:ascii="宋体" w:hAnsi="宋体" w:cs="宋体"/>
                <w:bCs/>
              </w:rPr>
            </w:pPr>
          </w:p>
        </w:tc>
        <w:tc>
          <w:tcPr>
            <w:tcW w:w="509" w:type="pct"/>
            <w:vAlign w:val="center"/>
          </w:tcPr>
          <w:p w14:paraId="4C6BD849" w14:textId="77777777" w:rsidR="00E44226" w:rsidRPr="00E44226" w:rsidRDefault="00E44226" w:rsidP="00E44226">
            <w:pPr>
              <w:adjustRightInd w:val="0"/>
              <w:snapToGrid w:val="0"/>
              <w:spacing w:after="160"/>
              <w:jc w:val="center"/>
              <w:rPr>
                <w:rFonts w:ascii="宋体" w:hAnsi="宋体" w:cs="宋体"/>
                <w:bCs/>
              </w:rPr>
            </w:pPr>
          </w:p>
        </w:tc>
        <w:tc>
          <w:tcPr>
            <w:tcW w:w="431" w:type="pct"/>
            <w:vAlign w:val="center"/>
          </w:tcPr>
          <w:p w14:paraId="60554AD3"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4324667B"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667C50C0"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4A32CE4F"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1A219082" w14:textId="77777777" w:rsidR="00E44226" w:rsidRPr="00E44226" w:rsidRDefault="00E44226" w:rsidP="00E44226">
            <w:pPr>
              <w:adjustRightInd w:val="0"/>
              <w:snapToGrid w:val="0"/>
              <w:spacing w:after="160"/>
              <w:jc w:val="center"/>
              <w:rPr>
                <w:rFonts w:ascii="宋体" w:hAnsi="宋体" w:cs="宋体"/>
                <w:bCs/>
              </w:rPr>
            </w:pPr>
          </w:p>
        </w:tc>
        <w:tc>
          <w:tcPr>
            <w:tcW w:w="432" w:type="pct"/>
            <w:vAlign w:val="center"/>
          </w:tcPr>
          <w:p w14:paraId="14B17C9B" w14:textId="77777777" w:rsidR="00E44226" w:rsidRPr="00E44226" w:rsidRDefault="00E44226" w:rsidP="00E44226">
            <w:pPr>
              <w:adjustRightInd w:val="0"/>
              <w:snapToGrid w:val="0"/>
              <w:spacing w:after="160"/>
              <w:jc w:val="center"/>
              <w:rPr>
                <w:rFonts w:ascii="宋体" w:hAnsi="宋体" w:cs="宋体"/>
                <w:bCs/>
              </w:rPr>
            </w:pPr>
          </w:p>
        </w:tc>
        <w:tc>
          <w:tcPr>
            <w:tcW w:w="342" w:type="pct"/>
            <w:vAlign w:val="center"/>
          </w:tcPr>
          <w:p w14:paraId="780614AE" w14:textId="77777777" w:rsidR="00E44226" w:rsidRPr="00E44226" w:rsidRDefault="00E44226" w:rsidP="00E44226">
            <w:pPr>
              <w:adjustRightInd w:val="0"/>
              <w:snapToGrid w:val="0"/>
              <w:spacing w:after="160"/>
              <w:jc w:val="center"/>
              <w:rPr>
                <w:rFonts w:ascii="宋体" w:hAnsi="宋体" w:cs="宋体"/>
                <w:bCs/>
              </w:rPr>
            </w:pPr>
          </w:p>
        </w:tc>
        <w:tc>
          <w:tcPr>
            <w:tcW w:w="418" w:type="pct"/>
            <w:vAlign w:val="center"/>
          </w:tcPr>
          <w:p w14:paraId="1C545744" w14:textId="77777777" w:rsidR="00E44226" w:rsidRPr="00E44226" w:rsidRDefault="00E44226" w:rsidP="00E44226">
            <w:pPr>
              <w:adjustRightInd w:val="0"/>
              <w:snapToGrid w:val="0"/>
              <w:spacing w:after="160"/>
              <w:jc w:val="center"/>
              <w:rPr>
                <w:rFonts w:ascii="宋体" w:hAnsi="宋体" w:cs="宋体"/>
                <w:bCs/>
              </w:rPr>
            </w:pPr>
          </w:p>
        </w:tc>
        <w:tc>
          <w:tcPr>
            <w:tcW w:w="606" w:type="pct"/>
            <w:vAlign w:val="center"/>
          </w:tcPr>
          <w:p w14:paraId="6AA48F83" w14:textId="77777777" w:rsidR="00E44226" w:rsidRPr="00E44226" w:rsidRDefault="00E44226" w:rsidP="00E44226">
            <w:pPr>
              <w:adjustRightInd w:val="0"/>
              <w:snapToGrid w:val="0"/>
              <w:spacing w:after="160"/>
              <w:jc w:val="center"/>
              <w:rPr>
                <w:rFonts w:ascii="宋体" w:hAnsi="宋体" w:cs="宋体"/>
                <w:bCs/>
              </w:rPr>
            </w:pPr>
          </w:p>
        </w:tc>
        <w:tc>
          <w:tcPr>
            <w:tcW w:w="615" w:type="pct"/>
            <w:vAlign w:val="center"/>
          </w:tcPr>
          <w:p w14:paraId="46227D31" w14:textId="77777777" w:rsidR="00E44226" w:rsidRPr="00E44226" w:rsidRDefault="00E44226" w:rsidP="00E44226">
            <w:pPr>
              <w:adjustRightInd w:val="0"/>
              <w:snapToGrid w:val="0"/>
              <w:spacing w:after="160"/>
              <w:jc w:val="center"/>
              <w:rPr>
                <w:rFonts w:ascii="宋体" w:hAnsi="宋体" w:cs="宋体"/>
                <w:bCs/>
              </w:rPr>
            </w:pPr>
          </w:p>
        </w:tc>
      </w:tr>
      <w:tr w:rsidR="00E44226" w:rsidRPr="00E44226" w14:paraId="2FDA2F54" w14:textId="77777777" w:rsidTr="00A73051">
        <w:trPr>
          <w:cantSplit/>
          <w:trHeight w:val="479"/>
        </w:trPr>
        <w:tc>
          <w:tcPr>
            <w:tcW w:w="458" w:type="pct"/>
            <w:vAlign w:val="center"/>
          </w:tcPr>
          <w:p w14:paraId="38A5F3B4" w14:textId="77777777" w:rsidR="00E44226" w:rsidRPr="00E44226" w:rsidRDefault="00E44226" w:rsidP="00E44226">
            <w:pPr>
              <w:adjustRightInd w:val="0"/>
              <w:snapToGrid w:val="0"/>
              <w:spacing w:after="160"/>
              <w:jc w:val="center"/>
              <w:rPr>
                <w:rFonts w:ascii="宋体" w:hAnsi="宋体" w:cs="宋体"/>
                <w:bCs/>
              </w:rPr>
            </w:pPr>
          </w:p>
        </w:tc>
        <w:tc>
          <w:tcPr>
            <w:tcW w:w="509" w:type="pct"/>
            <w:vAlign w:val="center"/>
          </w:tcPr>
          <w:p w14:paraId="51830BB1" w14:textId="77777777" w:rsidR="00E44226" w:rsidRPr="00E44226" w:rsidRDefault="00E44226" w:rsidP="00E44226">
            <w:pPr>
              <w:adjustRightInd w:val="0"/>
              <w:snapToGrid w:val="0"/>
              <w:spacing w:after="160"/>
              <w:jc w:val="center"/>
              <w:rPr>
                <w:rFonts w:ascii="宋体" w:hAnsi="宋体" w:cs="宋体"/>
                <w:bCs/>
              </w:rPr>
            </w:pPr>
          </w:p>
        </w:tc>
        <w:tc>
          <w:tcPr>
            <w:tcW w:w="431" w:type="pct"/>
            <w:vAlign w:val="center"/>
          </w:tcPr>
          <w:p w14:paraId="2B647432"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47CA7569"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3D070F6B"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52E74048"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0C99DDC8" w14:textId="77777777" w:rsidR="00E44226" w:rsidRPr="00E44226" w:rsidRDefault="00E44226" w:rsidP="00E44226">
            <w:pPr>
              <w:adjustRightInd w:val="0"/>
              <w:snapToGrid w:val="0"/>
              <w:spacing w:after="160"/>
              <w:jc w:val="center"/>
              <w:rPr>
                <w:rFonts w:ascii="宋体" w:hAnsi="宋体" w:cs="宋体"/>
                <w:bCs/>
              </w:rPr>
            </w:pPr>
          </w:p>
        </w:tc>
        <w:tc>
          <w:tcPr>
            <w:tcW w:w="432" w:type="pct"/>
            <w:vAlign w:val="center"/>
          </w:tcPr>
          <w:p w14:paraId="05DDEA0C" w14:textId="77777777" w:rsidR="00E44226" w:rsidRPr="00E44226" w:rsidRDefault="00E44226" w:rsidP="00E44226">
            <w:pPr>
              <w:adjustRightInd w:val="0"/>
              <w:snapToGrid w:val="0"/>
              <w:spacing w:after="160"/>
              <w:jc w:val="center"/>
              <w:rPr>
                <w:rFonts w:ascii="宋体" w:hAnsi="宋体" w:cs="宋体"/>
                <w:bCs/>
              </w:rPr>
            </w:pPr>
          </w:p>
        </w:tc>
        <w:tc>
          <w:tcPr>
            <w:tcW w:w="342" w:type="pct"/>
            <w:vAlign w:val="center"/>
          </w:tcPr>
          <w:p w14:paraId="2D687E2A" w14:textId="77777777" w:rsidR="00E44226" w:rsidRPr="00E44226" w:rsidRDefault="00E44226" w:rsidP="00E44226">
            <w:pPr>
              <w:adjustRightInd w:val="0"/>
              <w:snapToGrid w:val="0"/>
              <w:spacing w:after="160"/>
              <w:jc w:val="center"/>
              <w:rPr>
                <w:rFonts w:ascii="宋体" w:hAnsi="宋体" w:cs="宋体"/>
                <w:bCs/>
              </w:rPr>
            </w:pPr>
          </w:p>
        </w:tc>
        <w:tc>
          <w:tcPr>
            <w:tcW w:w="418" w:type="pct"/>
            <w:vAlign w:val="center"/>
          </w:tcPr>
          <w:p w14:paraId="1CBCE6C1" w14:textId="77777777" w:rsidR="00E44226" w:rsidRPr="00E44226" w:rsidRDefault="00E44226" w:rsidP="00E44226">
            <w:pPr>
              <w:adjustRightInd w:val="0"/>
              <w:snapToGrid w:val="0"/>
              <w:spacing w:after="160"/>
              <w:jc w:val="center"/>
              <w:rPr>
                <w:rFonts w:ascii="宋体" w:hAnsi="宋体" w:cs="宋体"/>
                <w:bCs/>
              </w:rPr>
            </w:pPr>
          </w:p>
        </w:tc>
        <w:tc>
          <w:tcPr>
            <w:tcW w:w="606" w:type="pct"/>
            <w:vAlign w:val="center"/>
          </w:tcPr>
          <w:p w14:paraId="15ED3742" w14:textId="77777777" w:rsidR="00E44226" w:rsidRPr="00E44226" w:rsidRDefault="00E44226" w:rsidP="00E44226">
            <w:pPr>
              <w:adjustRightInd w:val="0"/>
              <w:snapToGrid w:val="0"/>
              <w:spacing w:after="160"/>
              <w:jc w:val="center"/>
              <w:rPr>
                <w:rFonts w:ascii="宋体" w:hAnsi="宋体" w:cs="宋体"/>
                <w:bCs/>
              </w:rPr>
            </w:pPr>
          </w:p>
        </w:tc>
        <w:tc>
          <w:tcPr>
            <w:tcW w:w="615" w:type="pct"/>
            <w:vAlign w:val="center"/>
          </w:tcPr>
          <w:p w14:paraId="486D9AD8" w14:textId="77777777" w:rsidR="00E44226" w:rsidRPr="00E44226" w:rsidRDefault="00E44226" w:rsidP="00E44226">
            <w:pPr>
              <w:adjustRightInd w:val="0"/>
              <w:snapToGrid w:val="0"/>
              <w:spacing w:after="160"/>
              <w:jc w:val="center"/>
              <w:rPr>
                <w:rFonts w:ascii="宋体" w:hAnsi="宋体" w:cs="宋体"/>
                <w:bCs/>
              </w:rPr>
            </w:pPr>
          </w:p>
        </w:tc>
      </w:tr>
      <w:tr w:rsidR="00E44226" w:rsidRPr="00E44226" w14:paraId="38EFAEEC" w14:textId="77777777" w:rsidTr="00A73051">
        <w:trPr>
          <w:cantSplit/>
          <w:trHeight w:val="479"/>
        </w:trPr>
        <w:tc>
          <w:tcPr>
            <w:tcW w:w="458" w:type="pct"/>
            <w:vAlign w:val="center"/>
          </w:tcPr>
          <w:p w14:paraId="605681B4" w14:textId="77777777" w:rsidR="00E44226" w:rsidRPr="00E44226" w:rsidRDefault="00E44226" w:rsidP="00E44226">
            <w:pPr>
              <w:adjustRightInd w:val="0"/>
              <w:snapToGrid w:val="0"/>
              <w:spacing w:after="160"/>
              <w:jc w:val="center"/>
              <w:rPr>
                <w:rFonts w:ascii="宋体" w:hAnsi="宋体" w:cs="宋体"/>
                <w:bCs/>
              </w:rPr>
            </w:pPr>
          </w:p>
        </w:tc>
        <w:tc>
          <w:tcPr>
            <w:tcW w:w="509" w:type="pct"/>
            <w:vAlign w:val="center"/>
          </w:tcPr>
          <w:p w14:paraId="71BACE93" w14:textId="77777777" w:rsidR="00E44226" w:rsidRPr="00E44226" w:rsidRDefault="00E44226" w:rsidP="00E44226">
            <w:pPr>
              <w:adjustRightInd w:val="0"/>
              <w:snapToGrid w:val="0"/>
              <w:spacing w:after="160"/>
              <w:jc w:val="center"/>
              <w:rPr>
                <w:rFonts w:ascii="宋体" w:hAnsi="宋体" w:cs="宋体"/>
                <w:bCs/>
              </w:rPr>
            </w:pPr>
          </w:p>
        </w:tc>
        <w:tc>
          <w:tcPr>
            <w:tcW w:w="431" w:type="pct"/>
            <w:vAlign w:val="center"/>
          </w:tcPr>
          <w:p w14:paraId="2693C4BB"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0DEEFFFF"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24DF86BF" w14:textId="77777777" w:rsidR="00E44226" w:rsidRPr="00E44226" w:rsidRDefault="00E44226" w:rsidP="00E44226">
            <w:pPr>
              <w:adjustRightInd w:val="0"/>
              <w:snapToGrid w:val="0"/>
              <w:spacing w:after="160"/>
              <w:jc w:val="center"/>
              <w:rPr>
                <w:rFonts w:ascii="宋体" w:hAnsi="宋体" w:cs="宋体"/>
                <w:bCs/>
              </w:rPr>
            </w:pPr>
          </w:p>
        </w:tc>
        <w:tc>
          <w:tcPr>
            <w:tcW w:w="295" w:type="pct"/>
            <w:vAlign w:val="center"/>
          </w:tcPr>
          <w:p w14:paraId="2E410E33" w14:textId="77777777" w:rsidR="00E44226" w:rsidRPr="00E44226" w:rsidRDefault="00E44226" w:rsidP="00E44226">
            <w:pPr>
              <w:adjustRightInd w:val="0"/>
              <w:snapToGrid w:val="0"/>
              <w:spacing w:after="160"/>
              <w:jc w:val="center"/>
              <w:rPr>
                <w:rFonts w:ascii="宋体" w:hAnsi="宋体" w:cs="宋体"/>
                <w:bCs/>
              </w:rPr>
            </w:pPr>
          </w:p>
        </w:tc>
        <w:tc>
          <w:tcPr>
            <w:tcW w:w="296" w:type="pct"/>
            <w:vAlign w:val="center"/>
          </w:tcPr>
          <w:p w14:paraId="10CA98F1" w14:textId="77777777" w:rsidR="00E44226" w:rsidRPr="00E44226" w:rsidRDefault="00E44226" w:rsidP="00E44226">
            <w:pPr>
              <w:adjustRightInd w:val="0"/>
              <w:snapToGrid w:val="0"/>
              <w:spacing w:after="160"/>
              <w:jc w:val="center"/>
              <w:rPr>
                <w:rFonts w:ascii="宋体" w:hAnsi="宋体" w:cs="宋体"/>
                <w:bCs/>
              </w:rPr>
            </w:pPr>
          </w:p>
        </w:tc>
        <w:tc>
          <w:tcPr>
            <w:tcW w:w="432" w:type="pct"/>
            <w:vAlign w:val="center"/>
          </w:tcPr>
          <w:p w14:paraId="475A03EE" w14:textId="77777777" w:rsidR="00E44226" w:rsidRPr="00E44226" w:rsidRDefault="00E44226" w:rsidP="00E44226">
            <w:pPr>
              <w:adjustRightInd w:val="0"/>
              <w:snapToGrid w:val="0"/>
              <w:spacing w:after="160"/>
              <w:jc w:val="center"/>
              <w:rPr>
                <w:rFonts w:ascii="宋体" w:hAnsi="宋体" w:cs="宋体"/>
                <w:bCs/>
              </w:rPr>
            </w:pPr>
          </w:p>
        </w:tc>
        <w:tc>
          <w:tcPr>
            <w:tcW w:w="342" w:type="pct"/>
            <w:vAlign w:val="center"/>
          </w:tcPr>
          <w:p w14:paraId="6355AC02" w14:textId="77777777" w:rsidR="00E44226" w:rsidRPr="00E44226" w:rsidRDefault="00E44226" w:rsidP="00E44226">
            <w:pPr>
              <w:adjustRightInd w:val="0"/>
              <w:snapToGrid w:val="0"/>
              <w:spacing w:after="160"/>
              <w:jc w:val="center"/>
              <w:rPr>
                <w:rFonts w:ascii="宋体" w:hAnsi="宋体" w:cs="宋体"/>
                <w:bCs/>
              </w:rPr>
            </w:pPr>
          </w:p>
        </w:tc>
        <w:tc>
          <w:tcPr>
            <w:tcW w:w="418" w:type="pct"/>
            <w:vAlign w:val="center"/>
          </w:tcPr>
          <w:p w14:paraId="68B4ADCD" w14:textId="77777777" w:rsidR="00E44226" w:rsidRPr="00E44226" w:rsidRDefault="00E44226" w:rsidP="00E44226">
            <w:pPr>
              <w:adjustRightInd w:val="0"/>
              <w:snapToGrid w:val="0"/>
              <w:spacing w:after="160"/>
              <w:jc w:val="center"/>
              <w:rPr>
                <w:rFonts w:ascii="宋体" w:hAnsi="宋体" w:cs="宋体"/>
                <w:bCs/>
              </w:rPr>
            </w:pPr>
          </w:p>
        </w:tc>
        <w:tc>
          <w:tcPr>
            <w:tcW w:w="606" w:type="pct"/>
            <w:vAlign w:val="center"/>
          </w:tcPr>
          <w:p w14:paraId="767C92F2" w14:textId="77777777" w:rsidR="00E44226" w:rsidRPr="00E44226" w:rsidRDefault="00E44226" w:rsidP="00E44226">
            <w:pPr>
              <w:adjustRightInd w:val="0"/>
              <w:snapToGrid w:val="0"/>
              <w:spacing w:after="160"/>
              <w:jc w:val="center"/>
              <w:rPr>
                <w:rFonts w:ascii="宋体" w:hAnsi="宋体" w:cs="宋体"/>
                <w:bCs/>
              </w:rPr>
            </w:pPr>
          </w:p>
        </w:tc>
        <w:tc>
          <w:tcPr>
            <w:tcW w:w="615" w:type="pct"/>
            <w:vAlign w:val="center"/>
          </w:tcPr>
          <w:p w14:paraId="241E4953" w14:textId="77777777" w:rsidR="00E44226" w:rsidRPr="00E44226" w:rsidRDefault="00E44226" w:rsidP="00E44226">
            <w:pPr>
              <w:adjustRightInd w:val="0"/>
              <w:snapToGrid w:val="0"/>
              <w:spacing w:after="160"/>
              <w:jc w:val="center"/>
              <w:rPr>
                <w:rFonts w:ascii="宋体" w:hAnsi="宋体" w:cs="宋体"/>
                <w:bCs/>
              </w:rPr>
            </w:pPr>
          </w:p>
        </w:tc>
      </w:tr>
      <w:tr w:rsidR="00E44226" w:rsidRPr="00E44226" w14:paraId="323C6C23" w14:textId="77777777" w:rsidTr="00A73051">
        <w:trPr>
          <w:cantSplit/>
          <w:trHeight w:val="1868"/>
        </w:trPr>
        <w:tc>
          <w:tcPr>
            <w:tcW w:w="458" w:type="pct"/>
            <w:vAlign w:val="center"/>
          </w:tcPr>
          <w:p w14:paraId="5E166F4C" w14:textId="77777777" w:rsidR="00E44226" w:rsidRPr="00E44226" w:rsidRDefault="00E44226" w:rsidP="00E44226">
            <w:pPr>
              <w:adjustRightInd w:val="0"/>
              <w:snapToGrid w:val="0"/>
              <w:spacing w:after="160"/>
              <w:jc w:val="center"/>
              <w:rPr>
                <w:rFonts w:ascii="宋体" w:hAnsi="宋体" w:cs="宋体"/>
                <w:b/>
              </w:rPr>
            </w:pPr>
            <w:r w:rsidRPr="00E44226">
              <w:rPr>
                <w:rFonts w:ascii="宋体" w:hAnsi="宋体" w:cs="宋体" w:hint="eastAsia"/>
                <w:b/>
              </w:rPr>
              <w:t>备</w:t>
            </w:r>
          </w:p>
          <w:p w14:paraId="1DB88F1A" w14:textId="77777777" w:rsidR="00E44226" w:rsidRPr="00E44226" w:rsidRDefault="00E44226" w:rsidP="00E44226">
            <w:pPr>
              <w:adjustRightInd w:val="0"/>
              <w:snapToGrid w:val="0"/>
              <w:spacing w:after="160"/>
              <w:jc w:val="center"/>
              <w:rPr>
                <w:rFonts w:ascii="宋体" w:hAnsi="宋体" w:cs="宋体"/>
                <w:bCs/>
                <w:highlight w:val="yellow"/>
              </w:rPr>
            </w:pPr>
            <w:r w:rsidRPr="00E44226">
              <w:rPr>
                <w:rFonts w:ascii="宋体" w:hAnsi="宋体" w:cs="宋体" w:hint="eastAsia"/>
                <w:b/>
              </w:rPr>
              <w:t>注</w:t>
            </w:r>
          </w:p>
        </w:tc>
        <w:tc>
          <w:tcPr>
            <w:tcW w:w="4541" w:type="pct"/>
            <w:gridSpan w:val="11"/>
            <w:vAlign w:val="center"/>
          </w:tcPr>
          <w:p w14:paraId="4C569FC7" w14:textId="77777777" w:rsidR="00E44226" w:rsidRPr="00E44226" w:rsidRDefault="00E44226" w:rsidP="00E44226">
            <w:pPr>
              <w:adjustRightInd w:val="0"/>
              <w:snapToGrid w:val="0"/>
              <w:spacing w:after="160"/>
              <w:jc w:val="center"/>
              <w:rPr>
                <w:rFonts w:ascii="宋体" w:hAnsi="宋体" w:cs="宋体"/>
                <w:bCs/>
                <w:highlight w:val="yellow"/>
              </w:rPr>
            </w:pPr>
          </w:p>
        </w:tc>
      </w:tr>
      <w:bookmarkEnd w:id="21"/>
    </w:tbl>
    <w:p w14:paraId="530D4232" w14:textId="77777777" w:rsidR="00E44226" w:rsidRPr="00E44226" w:rsidRDefault="00E44226" w:rsidP="00E44226">
      <w:pPr>
        <w:widowControl/>
        <w:tabs>
          <w:tab w:val="left" w:pos="360"/>
        </w:tabs>
        <w:wordWrap w:val="0"/>
        <w:overflowPunct w:val="0"/>
        <w:autoSpaceDE w:val="0"/>
        <w:autoSpaceDN w:val="0"/>
        <w:adjustRightInd w:val="0"/>
        <w:spacing w:line="400" w:lineRule="exact"/>
        <w:textAlignment w:val="baseline"/>
        <w:outlineLvl w:val="3"/>
        <w:rPr>
          <w:rFonts w:ascii="宋体" w:hAnsi="宋体" w:cs="宋体"/>
          <w:kern w:val="21"/>
        </w:rPr>
        <w:sectPr w:rsidR="00E44226" w:rsidRPr="00E44226">
          <w:pgSz w:w="11906" w:h="16838"/>
          <w:pgMar w:top="1134" w:right="1134" w:bottom="1417" w:left="1418" w:header="1418" w:footer="1134" w:gutter="0"/>
          <w:cols w:space="425"/>
          <w:formProt w:val="0"/>
          <w:docGrid w:linePitch="312"/>
        </w:sectPr>
      </w:pPr>
    </w:p>
    <w:p w14:paraId="3EB15CF1" w14:textId="77777777" w:rsidR="00E44226" w:rsidRPr="00E44226" w:rsidRDefault="00E44226" w:rsidP="00E44226">
      <w:pPr>
        <w:widowControl/>
        <w:tabs>
          <w:tab w:val="center" w:pos="4201"/>
          <w:tab w:val="right" w:leader="dot" w:pos="9298"/>
        </w:tabs>
        <w:autoSpaceDE w:val="0"/>
        <w:autoSpaceDN w:val="0"/>
        <w:spacing w:line="360" w:lineRule="auto"/>
        <w:jc w:val="center"/>
        <w:rPr>
          <w:rFonts w:ascii="宋体" w:hAnsi="宋体" w:cs="宋体"/>
          <w:b/>
          <w:bCs/>
          <w:kern w:val="0"/>
        </w:rPr>
      </w:pPr>
      <w:r w:rsidRPr="00E44226">
        <w:rPr>
          <w:rFonts w:ascii="宋体" w:hAnsi="宋体" w:cs="宋体" w:hint="eastAsia"/>
          <w:b/>
          <w:bCs/>
          <w:kern w:val="0"/>
        </w:rPr>
        <w:lastRenderedPageBreak/>
        <w:t>植株生长高度测量记录</w:t>
      </w:r>
    </w:p>
    <w:tbl>
      <w:tblPr>
        <w:tblW w:w="4798" w:type="pct"/>
        <w:jc w:val="center"/>
        <w:tblBorders>
          <w:top w:val="single" w:sz="4" w:space="0" w:color="000000"/>
          <w:left w:val="single" w:sz="4" w:space="0" w:color="000000"/>
          <w:bottom w:val="single" w:sz="4" w:space="0" w:color="auto"/>
          <w:right w:val="single" w:sz="4" w:space="0" w:color="000000"/>
          <w:insideH w:val="single" w:sz="4" w:space="0" w:color="000000"/>
          <w:insideV w:val="single" w:sz="2" w:space="0" w:color="000000"/>
        </w:tblBorders>
        <w:tblLook w:val="04A0" w:firstRow="1" w:lastRow="0" w:firstColumn="1" w:lastColumn="0" w:noHBand="0" w:noVBand="1"/>
      </w:tblPr>
      <w:tblGrid>
        <w:gridCol w:w="1255"/>
        <w:gridCol w:w="972"/>
        <w:gridCol w:w="974"/>
        <w:gridCol w:w="975"/>
        <w:gridCol w:w="987"/>
        <w:gridCol w:w="974"/>
        <w:gridCol w:w="974"/>
        <w:gridCol w:w="974"/>
        <w:gridCol w:w="980"/>
        <w:gridCol w:w="25"/>
      </w:tblGrid>
      <w:tr w:rsidR="00E44226" w:rsidRPr="00E44226" w14:paraId="47717C63" w14:textId="77777777" w:rsidTr="00A73051">
        <w:trPr>
          <w:trHeight w:val="477"/>
          <w:jc w:val="center"/>
        </w:trPr>
        <w:tc>
          <w:tcPr>
            <w:tcW w:w="690" w:type="pct"/>
            <w:tcMar>
              <w:left w:w="11" w:type="dxa"/>
              <w:right w:w="11" w:type="dxa"/>
            </w:tcMar>
            <w:vAlign w:val="center"/>
          </w:tcPr>
          <w:p w14:paraId="35476F28" w14:textId="77777777" w:rsidR="00E44226" w:rsidRPr="00E44226" w:rsidRDefault="00E44226" w:rsidP="00E44226">
            <w:pPr>
              <w:widowControl/>
              <w:adjustRightInd w:val="0"/>
              <w:spacing w:line="400" w:lineRule="exact"/>
              <w:jc w:val="center"/>
              <w:rPr>
                <w:rFonts w:ascii="宋体" w:hAnsi="宋体" w:cs="宋体"/>
                <w:kern w:val="0"/>
              </w:rPr>
            </w:pPr>
            <w:bookmarkStart w:id="22" w:name="_Hlk159947869"/>
            <w:r w:rsidRPr="00E44226">
              <w:rPr>
                <w:rFonts w:ascii="宋体" w:hAnsi="宋体" w:cs="宋体" w:hint="eastAsia"/>
                <w:kern w:val="0"/>
              </w:rPr>
              <w:t>测量日期</w:t>
            </w:r>
          </w:p>
        </w:tc>
        <w:tc>
          <w:tcPr>
            <w:tcW w:w="2148" w:type="pct"/>
            <w:gridSpan w:val="4"/>
            <w:vAlign w:val="center"/>
          </w:tcPr>
          <w:p w14:paraId="108010B3"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月      日</w:t>
            </w:r>
          </w:p>
        </w:tc>
        <w:tc>
          <w:tcPr>
            <w:tcW w:w="2160" w:type="pct"/>
            <w:gridSpan w:val="5"/>
            <w:vAlign w:val="center"/>
          </w:tcPr>
          <w:p w14:paraId="1C0D5B3A"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月      日</w:t>
            </w:r>
          </w:p>
        </w:tc>
      </w:tr>
      <w:tr w:rsidR="00E44226" w:rsidRPr="00E44226" w14:paraId="7F143DAF" w14:textId="77777777" w:rsidTr="00A73051">
        <w:trPr>
          <w:trHeight w:val="477"/>
          <w:jc w:val="center"/>
        </w:trPr>
        <w:tc>
          <w:tcPr>
            <w:tcW w:w="690" w:type="pct"/>
            <w:tcMar>
              <w:left w:w="11" w:type="dxa"/>
              <w:right w:w="11" w:type="dxa"/>
            </w:tcMar>
            <w:vAlign w:val="center"/>
          </w:tcPr>
          <w:p w14:paraId="67BDC445"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生育期</w:t>
            </w:r>
          </w:p>
        </w:tc>
        <w:tc>
          <w:tcPr>
            <w:tcW w:w="2148" w:type="pct"/>
            <w:gridSpan w:val="4"/>
            <w:vAlign w:val="center"/>
          </w:tcPr>
          <w:p w14:paraId="761F70E4" w14:textId="77777777" w:rsidR="00E44226" w:rsidRPr="00E44226" w:rsidRDefault="00E44226" w:rsidP="00E44226">
            <w:pPr>
              <w:widowControl/>
              <w:adjustRightInd w:val="0"/>
              <w:spacing w:line="400" w:lineRule="exact"/>
              <w:jc w:val="center"/>
              <w:rPr>
                <w:rFonts w:ascii="宋体" w:hAnsi="宋体" w:cs="宋体"/>
                <w:kern w:val="0"/>
              </w:rPr>
            </w:pPr>
          </w:p>
        </w:tc>
        <w:tc>
          <w:tcPr>
            <w:tcW w:w="2160" w:type="pct"/>
            <w:gridSpan w:val="5"/>
            <w:vAlign w:val="center"/>
          </w:tcPr>
          <w:p w14:paraId="2F3AD543" w14:textId="77777777" w:rsidR="00E44226" w:rsidRPr="00E44226" w:rsidRDefault="00E44226" w:rsidP="00E44226">
            <w:pPr>
              <w:widowControl/>
              <w:adjustRightInd w:val="0"/>
              <w:spacing w:line="400" w:lineRule="exact"/>
              <w:jc w:val="center"/>
              <w:rPr>
                <w:rFonts w:ascii="宋体" w:hAnsi="宋体" w:cs="宋体"/>
                <w:kern w:val="0"/>
              </w:rPr>
            </w:pPr>
          </w:p>
        </w:tc>
      </w:tr>
      <w:tr w:rsidR="00E44226" w:rsidRPr="00E44226" w14:paraId="0F995BB0" w14:textId="77777777" w:rsidTr="00A73051">
        <w:trPr>
          <w:gridAfter w:val="1"/>
          <w:wAfter w:w="12" w:type="pct"/>
          <w:trHeight w:val="477"/>
          <w:jc w:val="center"/>
        </w:trPr>
        <w:tc>
          <w:tcPr>
            <w:tcW w:w="690" w:type="pct"/>
            <w:tcMar>
              <w:left w:w="11" w:type="dxa"/>
              <w:right w:w="11" w:type="dxa"/>
            </w:tcMar>
            <w:vAlign w:val="center"/>
          </w:tcPr>
          <w:p w14:paraId="468F5451"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株(茎)号</w:t>
            </w:r>
          </w:p>
        </w:tc>
        <w:tc>
          <w:tcPr>
            <w:tcW w:w="534" w:type="pct"/>
            <w:vAlign w:val="center"/>
          </w:tcPr>
          <w:p w14:paraId="03A27714"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1</w:t>
            </w:r>
          </w:p>
        </w:tc>
        <w:tc>
          <w:tcPr>
            <w:tcW w:w="535" w:type="pct"/>
            <w:vAlign w:val="center"/>
          </w:tcPr>
          <w:p w14:paraId="0ABEF0F8"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2</w:t>
            </w:r>
          </w:p>
        </w:tc>
        <w:tc>
          <w:tcPr>
            <w:tcW w:w="536" w:type="pct"/>
            <w:vAlign w:val="center"/>
          </w:tcPr>
          <w:p w14:paraId="5A2EFE22"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3</w:t>
            </w:r>
          </w:p>
        </w:tc>
        <w:tc>
          <w:tcPr>
            <w:tcW w:w="542" w:type="pct"/>
            <w:vAlign w:val="center"/>
          </w:tcPr>
          <w:p w14:paraId="57D8465A"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4</w:t>
            </w:r>
          </w:p>
        </w:tc>
        <w:tc>
          <w:tcPr>
            <w:tcW w:w="536" w:type="pct"/>
            <w:vAlign w:val="center"/>
          </w:tcPr>
          <w:p w14:paraId="1F0FC908"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1</w:t>
            </w:r>
          </w:p>
        </w:tc>
        <w:tc>
          <w:tcPr>
            <w:tcW w:w="536" w:type="pct"/>
            <w:vAlign w:val="center"/>
          </w:tcPr>
          <w:p w14:paraId="3BA005AF"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2</w:t>
            </w:r>
          </w:p>
        </w:tc>
        <w:tc>
          <w:tcPr>
            <w:tcW w:w="536" w:type="pct"/>
            <w:vAlign w:val="center"/>
          </w:tcPr>
          <w:p w14:paraId="0506D2E2"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3</w:t>
            </w:r>
          </w:p>
        </w:tc>
        <w:tc>
          <w:tcPr>
            <w:tcW w:w="539" w:type="pct"/>
            <w:vAlign w:val="center"/>
          </w:tcPr>
          <w:p w14:paraId="71D4E670"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4</w:t>
            </w:r>
          </w:p>
        </w:tc>
      </w:tr>
      <w:tr w:rsidR="00E44226" w:rsidRPr="00E44226" w14:paraId="5AAD07A0" w14:textId="77777777" w:rsidTr="00A73051">
        <w:trPr>
          <w:gridAfter w:val="1"/>
          <w:wAfter w:w="12" w:type="pct"/>
          <w:trHeight w:val="585"/>
          <w:jc w:val="center"/>
        </w:trPr>
        <w:tc>
          <w:tcPr>
            <w:tcW w:w="690" w:type="pct"/>
            <w:vAlign w:val="center"/>
          </w:tcPr>
          <w:p w14:paraId="095F324D"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1</w:t>
            </w:r>
          </w:p>
        </w:tc>
        <w:tc>
          <w:tcPr>
            <w:tcW w:w="534" w:type="pct"/>
            <w:vAlign w:val="center"/>
          </w:tcPr>
          <w:p w14:paraId="241972C4"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5" w:type="pct"/>
            <w:vAlign w:val="center"/>
          </w:tcPr>
          <w:p w14:paraId="7F5484EB"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687C22A8"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42" w:type="pct"/>
            <w:vAlign w:val="center"/>
          </w:tcPr>
          <w:p w14:paraId="7D4A6776"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2A70114E"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2854A57E"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525DA98A"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9" w:type="pct"/>
            <w:vAlign w:val="center"/>
          </w:tcPr>
          <w:p w14:paraId="6E3DFA02" w14:textId="77777777" w:rsidR="00E44226" w:rsidRPr="00E44226" w:rsidRDefault="00E44226" w:rsidP="00E44226">
            <w:pPr>
              <w:adjustRightInd w:val="0"/>
              <w:snapToGrid w:val="0"/>
              <w:spacing w:line="278" w:lineRule="auto"/>
              <w:jc w:val="center"/>
              <w:rPr>
                <w:rFonts w:ascii="宋体" w:hAnsi="宋体" w:cs="宋体"/>
                <w:b/>
                <w:u w:color="000000"/>
              </w:rPr>
            </w:pPr>
          </w:p>
        </w:tc>
      </w:tr>
      <w:tr w:rsidR="00E44226" w:rsidRPr="00E44226" w14:paraId="4129EACC" w14:textId="77777777" w:rsidTr="00A73051">
        <w:trPr>
          <w:gridAfter w:val="1"/>
          <w:wAfter w:w="12" w:type="pct"/>
          <w:trHeight w:val="585"/>
          <w:jc w:val="center"/>
        </w:trPr>
        <w:tc>
          <w:tcPr>
            <w:tcW w:w="690" w:type="pct"/>
            <w:vAlign w:val="center"/>
          </w:tcPr>
          <w:p w14:paraId="3B0A6A5B"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2</w:t>
            </w:r>
          </w:p>
        </w:tc>
        <w:tc>
          <w:tcPr>
            <w:tcW w:w="534" w:type="pct"/>
            <w:vAlign w:val="center"/>
          </w:tcPr>
          <w:p w14:paraId="199EE7BF"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5" w:type="pct"/>
            <w:vAlign w:val="center"/>
          </w:tcPr>
          <w:p w14:paraId="002D5731"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6676AD3E"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42" w:type="pct"/>
            <w:vAlign w:val="center"/>
          </w:tcPr>
          <w:p w14:paraId="71E11770"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634D0BD6"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1DCBFD2A"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35BC07BB"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9" w:type="pct"/>
            <w:vAlign w:val="center"/>
          </w:tcPr>
          <w:p w14:paraId="098151C0" w14:textId="77777777" w:rsidR="00E44226" w:rsidRPr="00E44226" w:rsidRDefault="00E44226" w:rsidP="00E44226">
            <w:pPr>
              <w:adjustRightInd w:val="0"/>
              <w:snapToGrid w:val="0"/>
              <w:spacing w:line="278" w:lineRule="auto"/>
              <w:jc w:val="center"/>
              <w:rPr>
                <w:rFonts w:ascii="宋体" w:hAnsi="宋体" w:cs="宋体"/>
                <w:bCs/>
                <w:u w:color="000000"/>
              </w:rPr>
            </w:pPr>
          </w:p>
        </w:tc>
      </w:tr>
      <w:tr w:rsidR="00E44226" w:rsidRPr="00E44226" w14:paraId="207723F4" w14:textId="77777777" w:rsidTr="00A73051">
        <w:trPr>
          <w:gridAfter w:val="1"/>
          <w:wAfter w:w="12" w:type="pct"/>
          <w:trHeight w:val="585"/>
          <w:jc w:val="center"/>
        </w:trPr>
        <w:tc>
          <w:tcPr>
            <w:tcW w:w="690" w:type="pct"/>
            <w:vAlign w:val="center"/>
          </w:tcPr>
          <w:p w14:paraId="002168DC"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3</w:t>
            </w:r>
          </w:p>
        </w:tc>
        <w:tc>
          <w:tcPr>
            <w:tcW w:w="534" w:type="pct"/>
            <w:vAlign w:val="center"/>
          </w:tcPr>
          <w:p w14:paraId="1CC05DBF"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5" w:type="pct"/>
            <w:vAlign w:val="center"/>
          </w:tcPr>
          <w:p w14:paraId="1AD9271B"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17BDF9F2"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42" w:type="pct"/>
            <w:vAlign w:val="center"/>
          </w:tcPr>
          <w:p w14:paraId="6E2A8929"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70DCD856"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6364518D"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1A99873C"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9" w:type="pct"/>
            <w:vAlign w:val="center"/>
          </w:tcPr>
          <w:p w14:paraId="0EE5C9B0" w14:textId="77777777" w:rsidR="00E44226" w:rsidRPr="00E44226" w:rsidRDefault="00E44226" w:rsidP="00E44226">
            <w:pPr>
              <w:adjustRightInd w:val="0"/>
              <w:snapToGrid w:val="0"/>
              <w:spacing w:line="278" w:lineRule="auto"/>
              <w:jc w:val="center"/>
              <w:rPr>
                <w:rFonts w:ascii="宋体" w:hAnsi="宋体" w:cs="宋体"/>
                <w:bCs/>
                <w:u w:color="000000"/>
              </w:rPr>
            </w:pPr>
          </w:p>
        </w:tc>
      </w:tr>
      <w:tr w:rsidR="00E44226" w:rsidRPr="00E44226" w14:paraId="16C8C777" w14:textId="77777777" w:rsidTr="00A73051">
        <w:trPr>
          <w:gridAfter w:val="1"/>
          <w:wAfter w:w="12" w:type="pct"/>
          <w:trHeight w:val="585"/>
          <w:jc w:val="center"/>
        </w:trPr>
        <w:tc>
          <w:tcPr>
            <w:tcW w:w="690" w:type="pct"/>
            <w:vAlign w:val="center"/>
          </w:tcPr>
          <w:p w14:paraId="15AB1844"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4</w:t>
            </w:r>
          </w:p>
        </w:tc>
        <w:tc>
          <w:tcPr>
            <w:tcW w:w="534" w:type="pct"/>
            <w:vAlign w:val="center"/>
          </w:tcPr>
          <w:p w14:paraId="5FCEAD43"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5" w:type="pct"/>
            <w:vAlign w:val="center"/>
          </w:tcPr>
          <w:p w14:paraId="16D9C4E6"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3B637210"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42" w:type="pct"/>
            <w:vAlign w:val="center"/>
          </w:tcPr>
          <w:p w14:paraId="711BA6BA"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4CD82262"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1AABEA56"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5049ABD3"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9" w:type="pct"/>
            <w:vAlign w:val="center"/>
          </w:tcPr>
          <w:p w14:paraId="35519B8A" w14:textId="77777777" w:rsidR="00E44226" w:rsidRPr="00E44226" w:rsidRDefault="00E44226" w:rsidP="00E44226">
            <w:pPr>
              <w:adjustRightInd w:val="0"/>
              <w:snapToGrid w:val="0"/>
              <w:spacing w:line="278" w:lineRule="auto"/>
              <w:jc w:val="center"/>
              <w:rPr>
                <w:rFonts w:ascii="宋体" w:hAnsi="宋体" w:cs="宋体"/>
                <w:bCs/>
                <w:u w:color="000000"/>
              </w:rPr>
            </w:pPr>
          </w:p>
        </w:tc>
      </w:tr>
      <w:tr w:rsidR="00E44226" w:rsidRPr="00E44226" w14:paraId="4964D9B2" w14:textId="77777777" w:rsidTr="00A73051">
        <w:trPr>
          <w:gridAfter w:val="1"/>
          <w:wAfter w:w="12" w:type="pct"/>
          <w:trHeight w:val="585"/>
          <w:jc w:val="center"/>
        </w:trPr>
        <w:tc>
          <w:tcPr>
            <w:tcW w:w="690" w:type="pct"/>
            <w:vAlign w:val="center"/>
          </w:tcPr>
          <w:p w14:paraId="2F98DAE7"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5</w:t>
            </w:r>
          </w:p>
        </w:tc>
        <w:tc>
          <w:tcPr>
            <w:tcW w:w="534" w:type="pct"/>
            <w:vAlign w:val="center"/>
          </w:tcPr>
          <w:p w14:paraId="16128C03"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5" w:type="pct"/>
            <w:vAlign w:val="center"/>
          </w:tcPr>
          <w:p w14:paraId="60921C7D"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605BD999"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42" w:type="pct"/>
            <w:vAlign w:val="center"/>
          </w:tcPr>
          <w:p w14:paraId="3EB7BBE4"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29AFF697"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5E93D3BF"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682F3EDF"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9" w:type="pct"/>
            <w:vAlign w:val="center"/>
          </w:tcPr>
          <w:p w14:paraId="778BCDD8" w14:textId="77777777" w:rsidR="00E44226" w:rsidRPr="00E44226" w:rsidRDefault="00E44226" w:rsidP="00E44226">
            <w:pPr>
              <w:adjustRightInd w:val="0"/>
              <w:snapToGrid w:val="0"/>
              <w:spacing w:line="278" w:lineRule="auto"/>
              <w:jc w:val="center"/>
              <w:rPr>
                <w:rFonts w:ascii="宋体" w:hAnsi="宋体" w:cs="宋体"/>
                <w:bCs/>
                <w:u w:color="000000"/>
              </w:rPr>
            </w:pPr>
          </w:p>
        </w:tc>
      </w:tr>
      <w:tr w:rsidR="00E44226" w:rsidRPr="00E44226" w14:paraId="0A406A65" w14:textId="77777777" w:rsidTr="00A73051">
        <w:trPr>
          <w:gridAfter w:val="1"/>
          <w:wAfter w:w="12" w:type="pct"/>
          <w:trHeight w:val="585"/>
          <w:jc w:val="center"/>
        </w:trPr>
        <w:tc>
          <w:tcPr>
            <w:tcW w:w="690" w:type="pct"/>
            <w:vAlign w:val="center"/>
          </w:tcPr>
          <w:p w14:paraId="3D004FD1"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6</w:t>
            </w:r>
          </w:p>
        </w:tc>
        <w:tc>
          <w:tcPr>
            <w:tcW w:w="534" w:type="pct"/>
            <w:vAlign w:val="center"/>
          </w:tcPr>
          <w:p w14:paraId="5002C9B6"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5" w:type="pct"/>
            <w:vAlign w:val="center"/>
          </w:tcPr>
          <w:p w14:paraId="16011B38"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437DED7D"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42" w:type="pct"/>
            <w:vAlign w:val="center"/>
          </w:tcPr>
          <w:p w14:paraId="510CAC73"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6E40A206"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4094AFC0"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23271E10"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9" w:type="pct"/>
            <w:vAlign w:val="center"/>
          </w:tcPr>
          <w:p w14:paraId="2EB8FFF7" w14:textId="77777777" w:rsidR="00E44226" w:rsidRPr="00E44226" w:rsidRDefault="00E44226" w:rsidP="00E44226">
            <w:pPr>
              <w:adjustRightInd w:val="0"/>
              <w:snapToGrid w:val="0"/>
              <w:spacing w:line="278" w:lineRule="auto"/>
              <w:jc w:val="center"/>
              <w:rPr>
                <w:rFonts w:ascii="宋体" w:hAnsi="宋体" w:cs="宋体"/>
                <w:bCs/>
                <w:u w:color="000000"/>
              </w:rPr>
            </w:pPr>
          </w:p>
        </w:tc>
      </w:tr>
      <w:tr w:rsidR="00E44226" w:rsidRPr="00E44226" w14:paraId="7B729636" w14:textId="77777777" w:rsidTr="00A73051">
        <w:trPr>
          <w:gridAfter w:val="1"/>
          <w:wAfter w:w="12" w:type="pct"/>
          <w:trHeight w:val="585"/>
          <w:jc w:val="center"/>
        </w:trPr>
        <w:tc>
          <w:tcPr>
            <w:tcW w:w="690" w:type="pct"/>
            <w:vAlign w:val="center"/>
          </w:tcPr>
          <w:p w14:paraId="643E58FD"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7</w:t>
            </w:r>
          </w:p>
        </w:tc>
        <w:tc>
          <w:tcPr>
            <w:tcW w:w="534" w:type="pct"/>
            <w:vAlign w:val="center"/>
          </w:tcPr>
          <w:p w14:paraId="46E8D9DF"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5" w:type="pct"/>
            <w:vAlign w:val="center"/>
          </w:tcPr>
          <w:p w14:paraId="6DFB126E"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53FEFEAB"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42" w:type="pct"/>
            <w:vAlign w:val="center"/>
          </w:tcPr>
          <w:p w14:paraId="787CD7EF"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6874E8A7"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680E402F"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05C12C09"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9" w:type="pct"/>
            <w:vAlign w:val="center"/>
          </w:tcPr>
          <w:p w14:paraId="5EC30A64" w14:textId="77777777" w:rsidR="00E44226" w:rsidRPr="00E44226" w:rsidRDefault="00E44226" w:rsidP="00E44226">
            <w:pPr>
              <w:adjustRightInd w:val="0"/>
              <w:snapToGrid w:val="0"/>
              <w:spacing w:line="278" w:lineRule="auto"/>
              <w:jc w:val="center"/>
              <w:rPr>
                <w:rFonts w:ascii="宋体" w:hAnsi="宋体" w:cs="宋体"/>
                <w:bCs/>
                <w:u w:color="000000"/>
              </w:rPr>
            </w:pPr>
          </w:p>
        </w:tc>
      </w:tr>
      <w:tr w:rsidR="00E44226" w:rsidRPr="00E44226" w14:paraId="4D286058" w14:textId="77777777" w:rsidTr="00A73051">
        <w:trPr>
          <w:gridAfter w:val="1"/>
          <w:wAfter w:w="12" w:type="pct"/>
          <w:trHeight w:val="585"/>
          <w:jc w:val="center"/>
        </w:trPr>
        <w:tc>
          <w:tcPr>
            <w:tcW w:w="690" w:type="pct"/>
            <w:vAlign w:val="center"/>
          </w:tcPr>
          <w:p w14:paraId="75F9876E"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8</w:t>
            </w:r>
          </w:p>
        </w:tc>
        <w:tc>
          <w:tcPr>
            <w:tcW w:w="534" w:type="pct"/>
            <w:vAlign w:val="center"/>
          </w:tcPr>
          <w:p w14:paraId="00CD83DF"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5" w:type="pct"/>
            <w:vAlign w:val="center"/>
          </w:tcPr>
          <w:p w14:paraId="6748ADB1"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6A3C5B88"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42" w:type="pct"/>
            <w:vAlign w:val="center"/>
          </w:tcPr>
          <w:p w14:paraId="28905BDB"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4520A62B"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10938FA6"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07FA867C"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9" w:type="pct"/>
            <w:vAlign w:val="center"/>
          </w:tcPr>
          <w:p w14:paraId="3105F8D9" w14:textId="77777777" w:rsidR="00E44226" w:rsidRPr="00E44226" w:rsidRDefault="00E44226" w:rsidP="00E44226">
            <w:pPr>
              <w:adjustRightInd w:val="0"/>
              <w:snapToGrid w:val="0"/>
              <w:spacing w:line="278" w:lineRule="auto"/>
              <w:jc w:val="center"/>
              <w:rPr>
                <w:rFonts w:ascii="宋体" w:hAnsi="宋体" w:cs="宋体"/>
                <w:bCs/>
                <w:u w:color="000000"/>
              </w:rPr>
            </w:pPr>
          </w:p>
        </w:tc>
      </w:tr>
      <w:tr w:rsidR="00E44226" w:rsidRPr="00E44226" w14:paraId="0242B9D5" w14:textId="77777777" w:rsidTr="00A73051">
        <w:trPr>
          <w:gridAfter w:val="1"/>
          <w:wAfter w:w="12" w:type="pct"/>
          <w:trHeight w:val="585"/>
          <w:jc w:val="center"/>
        </w:trPr>
        <w:tc>
          <w:tcPr>
            <w:tcW w:w="690" w:type="pct"/>
            <w:vAlign w:val="center"/>
          </w:tcPr>
          <w:p w14:paraId="2104DCB3"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9</w:t>
            </w:r>
          </w:p>
        </w:tc>
        <w:tc>
          <w:tcPr>
            <w:tcW w:w="534" w:type="pct"/>
            <w:vAlign w:val="center"/>
          </w:tcPr>
          <w:p w14:paraId="52937281"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5" w:type="pct"/>
            <w:vAlign w:val="center"/>
          </w:tcPr>
          <w:p w14:paraId="7D9C9088"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7A61B128"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42" w:type="pct"/>
            <w:vAlign w:val="center"/>
          </w:tcPr>
          <w:p w14:paraId="10D64033"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066990F7"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1AEAFC32"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43D9C0F0"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9" w:type="pct"/>
            <w:vAlign w:val="center"/>
          </w:tcPr>
          <w:p w14:paraId="13CB8890" w14:textId="77777777" w:rsidR="00E44226" w:rsidRPr="00E44226" w:rsidRDefault="00E44226" w:rsidP="00E44226">
            <w:pPr>
              <w:adjustRightInd w:val="0"/>
              <w:snapToGrid w:val="0"/>
              <w:spacing w:line="278" w:lineRule="auto"/>
              <w:jc w:val="center"/>
              <w:rPr>
                <w:rFonts w:ascii="宋体" w:hAnsi="宋体" w:cs="宋体"/>
                <w:bCs/>
                <w:u w:color="000000"/>
              </w:rPr>
            </w:pPr>
          </w:p>
        </w:tc>
      </w:tr>
      <w:tr w:rsidR="00E44226" w:rsidRPr="00E44226" w14:paraId="657718E7" w14:textId="77777777" w:rsidTr="00A73051">
        <w:trPr>
          <w:gridAfter w:val="1"/>
          <w:wAfter w:w="12" w:type="pct"/>
          <w:trHeight w:val="585"/>
          <w:jc w:val="center"/>
        </w:trPr>
        <w:tc>
          <w:tcPr>
            <w:tcW w:w="690" w:type="pct"/>
            <w:vAlign w:val="center"/>
          </w:tcPr>
          <w:p w14:paraId="54DFD8B9"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10</w:t>
            </w:r>
          </w:p>
        </w:tc>
        <w:tc>
          <w:tcPr>
            <w:tcW w:w="534" w:type="pct"/>
            <w:vAlign w:val="center"/>
          </w:tcPr>
          <w:p w14:paraId="2A8A21D4"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5" w:type="pct"/>
            <w:vAlign w:val="center"/>
          </w:tcPr>
          <w:p w14:paraId="10408CB9"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17634C5B"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42" w:type="pct"/>
            <w:vAlign w:val="center"/>
          </w:tcPr>
          <w:p w14:paraId="57750CE8"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407D15EB"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19BEB8F5"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44CA47A6"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9" w:type="pct"/>
            <w:vAlign w:val="center"/>
          </w:tcPr>
          <w:p w14:paraId="1F2B916F" w14:textId="77777777" w:rsidR="00E44226" w:rsidRPr="00E44226" w:rsidRDefault="00E44226" w:rsidP="00E44226">
            <w:pPr>
              <w:adjustRightInd w:val="0"/>
              <w:snapToGrid w:val="0"/>
              <w:spacing w:line="278" w:lineRule="auto"/>
              <w:jc w:val="center"/>
              <w:rPr>
                <w:rFonts w:ascii="宋体" w:hAnsi="宋体" w:cs="宋体"/>
                <w:bCs/>
                <w:u w:color="000000"/>
              </w:rPr>
            </w:pPr>
          </w:p>
        </w:tc>
      </w:tr>
      <w:tr w:rsidR="00E44226" w:rsidRPr="00E44226" w14:paraId="59A0703F" w14:textId="77777777" w:rsidTr="00A73051">
        <w:trPr>
          <w:gridAfter w:val="1"/>
          <w:wAfter w:w="12" w:type="pct"/>
          <w:trHeight w:val="585"/>
          <w:jc w:val="center"/>
        </w:trPr>
        <w:tc>
          <w:tcPr>
            <w:tcW w:w="690" w:type="pct"/>
            <w:vAlign w:val="center"/>
          </w:tcPr>
          <w:p w14:paraId="25033DFF"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合计</w:t>
            </w:r>
          </w:p>
        </w:tc>
        <w:tc>
          <w:tcPr>
            <w:tcW w:w="534" w:type="pct"/>
            <w:vAlign w:val="center"/>
          </w:tcPr>
          <w:p w14:paraId="086E1E95"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5" w:type="pct"/>
            <w:vAlign w:val="center"/>
          </w:tcPr>
          <w:p w14:paraId="0397DD6D"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741640E9"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42" w:type="pct"/>
            <w:vAlign w:val="center"/>
          </w:tcPr>
          <w:p w14:paraId="14C53231"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6C234BE7"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2123CF69"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6" w:type="pct"/>
            <w:vAlign w:val="center"/>
          </w:tcPr>
          <w:p w14:paraId="75D8B799" w14:textId="77777777" w:rsidR="00E44226" w:rsidRPr="00E44226" w:rsidRDefault="00E44226" w:rsidP="00E44226">
            <w:pPr>
              <w:adjustRightInd w:val="0"/>
              <w:snapToGrid w:val="0"/>
              <w:spacing w:line="278" w:lineRule="auto"/>
              <w:jc w:val="center"/>
              <w:rPr>
                <w:rFonts w:ascii="宋体" w:hAnsi="宋体" w:cs="宋体"/>
                <w:bCs/>
                <w:u w:color="000000"/>
              </w:rPr>
            </w:pPr>
          </w:p>
        </w:tc>
        <w:tc>
          <w:tcPr>
            <w:tcW w:w="539" w:type="pct"/>
            <w:vAlign w:val="center"/>
          </w:tcPr>
          <w:p w14:paraId="16085B3A" w14:textId="77777777" w:rsidR="00E44226" w:rsidRPr="00E44226" w:rsidRDefault="00E44226" w:rsidP="00E44226">
            <w:pPr>
              <w:adjustRightInd w:val="0"/>
              <w:snapToGrid w:val="0"/>
              <w:spacing w:line="278" w:lineRule="auto"/>
              <w:jc w:val="center"/>
              <w:rPr>
                <w:rFonts w:ascii="宋体" w:hAnsi="宋体" w:cs="宋体"/>
                <w:bCs/>
                <w:u w:color="000000"/>
              </w:rPr>
            </w:pPr>
          </w:p>
        </w:tc>
      </w:tr>
      <w:tr w:rsidR="00E44226" w:rsidRPr="00E44226" w14:paraId="0EADD3A2" w14:textId="77777777" w:rsidTr="00A73051">
        <w:trPr>
          <w:trHeight w:val="585"/>
          <w:jc w:val="center"/>
        </w:trPr>
        <w:tc>
          <w:tcPr>
            <w:tcW w:w="690" w:type="pct"/>
            <w:vAlign w:val="center"/>
          </w:tcPr>
          <w:p w14:paraId="7AFF1938"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总和</w:t>
            </w:r>
          </w:p>
        </w:tc>
        <w:tc>
          <w:tcPr>
            <w:tcW w:w="2148" w:type="pct"/>
            <w:gridSpan w:val="4"/>
            <w:vAlign w:val="center"/>
          </w:tcPr>
          <w:p w14:paraId="27776E9C" w14:textId="77777777" w:rsidR="00E44226" w:rsidRPr="00E44226" w:rsidRDefault="00E44226" w:rsidP="00E44226">
            <w:pPr>
              <w:adjustRightInd w:val="0"/>
              <w:snapToGrid w:val="0"/>
              <w:spacing w:line="278" w:lineRule="auto"/>
              <w:jc w:val="center"/>
              <w:rPr>
                <w:rFonts w:ascii="宋体" w:hAnsi="宋体" w:cs="宋体"/>
                <w:bCs/>
                <w:highlight w:val="green"/>
                <w:u w:color="000000"/>
              </w:rPr>
            </w:pPr>
          </w:p>
        </w:tc>
        <w:tc>
          <w:tcPr>
            <w:tcW w:w="2160" w:type="pct"/>
            <w:gridSpan w:val="5"/>
            <w:vAlign w:val="center"/>
          </w:tcPr>
          <w:p w14:paraId="2BDB147D" w14:textId="77777777" w:rsidR="00E44226" w:rsidRPr="00E44226" w:rsidRDefault="00E44226" w:rsidP="00E44226">
            <w:pPr>
              <w:adjustRightInd w:val="0"/>
              <w:snapToGrid w:val="0"/>
              <w:spacing w:line="278" w:lineRule="auto"/>
              <w:jc w:val="center"/>
              <w:rPr>
                <w:rFonts w:ascii="宋体" w:hAnsi="宋体" w:cs="宋体"/>
                <w:bCs/>
                <w:u w:color="000000"/>
              </w:rPr>
            </w:pPr>
          </w:p>
        </w:tc>
      </w:tr>
      <w:tr w:rsidR="00E44226" w:rsidRPr="00E44226" w14:paraId="658C5345" w14:textId="77777777" w:rsidTr="00A73051">
        <w:trPr>
          <w:trHeight w:val="585"/>
          <w:jc w:val="center"/>
        </w:trPr>
        <w:tc>
          <w:tcPr>
            <w:tcW w:w="690" w:type="pct"/>
            <w:vAlign w:val="center"/>
          </w:tcPr>
          <w:p w14:paraId="3D9CA79F"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平均</w:t>
            </w:r>
          </w:p>
        </w:tc>
        <w:tc>
          <w:tcPr>
            <w:tcW w:w="2148" w:type="pct"/>
            <w:gridSpan w:val="4"/>
            <w:vAlign w:val="center"/>
          </w:tcPr>
          <w:p w14:paraId="3DD75A53" w14:textId="77777777" w:rsidR="00E44226" w:rsidRPr="00E44226" w:rsidRDefault="00E44226" w:rsidP="00E44226">
            <w:pPr>
              <w:adjustRightInd w:val="0"/>
              <w:snapToGrid w:val="0"/>
              <w:spacing w:line="278" w:lineRule="auto"/>
              <w:jc w:val="center"/>
              <w:rPr>
                <w:rFonts w:ascii="宋体" w:hAnsi="宋体" w:cs="宋体"/>
                <w:bCs/>
                <w:highlight w:val="green"/>
                <w:u w:color="000000"/>
              </w:rPr>
            </w:pPr>
          </w:p>
        </w:tc>
        <w:tc>
          <w:tcPr>
            <w:tcW w:w="2160" w:type="pct"/>
            <w:gridSpan w:val="5"/>
            <w:vAlign w:val="center"/>
          </w:tcPr>
          <w:p w14:paraId="09B0FAA5" w14:textId="77777777" w:rsidR="00E44226" w:rsidRPr="00E44226" w:rsidRDefault="00E44226" w:rsidP="00E44226">
            <w:pPr>
              <w:adjustRightInd w:val="0"/>
              <w:snapToGrid w:val="0"/>
              <w:spacing w:line="278" w:lineRule="auto"/>
              <w:jc w:val="center"/>
              <w:rPr>
                <w:rFonts w:ascii="宋体" w:hAnsi="宋体" w:cs="宋体"/>
                <w:bCs/>
                <w:u w:color="000000"/>
              </w:rPr>
            </w:pPr>
          </w:p>
        </w:tc>
      </w:tr>
      <w:tr w:rsidR="00E44226" w:rsidRPr="00E44226" w14:paraId="16A6166D" w14:textId="77777777" w:rsidTr="00A73051">
        <w:trPr>
          <w:trHeight w:val="1548"/>
          <w:jc w:val="center"/>
        </w:trPr>
        <w:tc>
          <w:tcPr>
            <w:tcW w:w="690" w:type="pct"/>
            <w:vAlign w:val="center"/>
          </w:tcPr>
          <w:p w14:paraId="53637B45" w14:textId="77777777" w:rsidR="00E44226" w:rsidRPr="00E44226" w:rsidRDefault="00E44226" w:rsidP="00E44226">
            <w:pPr>
              <w:widowControl/>
              <w:adjustRightInd w:val="0"/>
              <w:spacing w:line="400" w:lineRule="exact"/>
              <w:jc w:val="center"/>
              <w:rPr>
                <w:rFonts w:ascii="宋体" w:hAnsi="宋体" w:cs="宋体"/>
                <w:kern w:val="0"/>
              </w:rPr>
            </w:pPr>
            <w:r w:rsidRPr="00E44226">
              <w:rPr>
                <w:rFonts w:ascii="宋体" w:hAnsi="宋体" w:cs="宋体" w:hint="eastAsia"/>
                <w:kern w:val="0"/>
              </w:rPr>
              <w:t>备注</w:t>
            </w:r>
          </w:p>
        </w:tc>
        <w:tc>
          <w:tcPr>
            <w:tcW w:w="4309" w:type="pct"/>
            <w:gridSpan w:val="9"/>
            <w:vAlign w:val="center"/>
          </w:tcPr>
          <w:p w14:paraId="2A7CF3EA" w14:textId="77777777" w:rsidR="00E44226" w:rsidRPr="00E44226" w:rsidRDefault="00E44226" w:rsidP="00E44226">
            <w:pPr>
              <w:adjustRightInd w:val="0"/>
              <w:snapToGrid w:val="0"/>
              <w:spacing w:line="278" w:lineRule="auto"/>
              <w:jc w:val="center"/>
              <w:rPr>
                <w:rFonts w:ascii="宋体" w:hAnsi="宋体" w:cs="宋体"/>
                <w:bCs/>
                <w:u w:color="000000"/>
              </w:rPr>
            </w:pPr>
          </w:p>
        </w:tc>
      </w:tr>
    </w:tbl>
    <w:bookmarkEnd w:id="22"/>
    <w:p w14:paraId="7CB712D5" w14:textId="77777777" w:rsidR="00E44226" w:rsidRPr="00E44226" w:rsidRDefault="00E44226" w:rsidP="00E44226">
      <w:pPr>
        <w:adjustRightInd w:val="0"/>
        <w:snapToGrid w:val="0"/>
        <w:spacing w:line="400" w:lineRule="exact"/>
        <w:ind w:firstLine="420"/>
        <w:rPr>
          <w:rFonts w:ascii="宋体" w:hAnsi="宋体" w:cs="宋体"/>
          <w:bCs/>
          <w:u w:val="single"/>
        </w:rPr>
      </w:pPr>
      <w:r w:rsidRPr="00E44226">
        <w:rPr>
          <w:rFonts w:ascii="宋体" w:hAnsi="宋体" w:cs="宋体" w:hint="eastAsia"/>
        </w:rPr>
        <w:t>观测   ______  _______  ______  _______</w:t>
      </w:r>
    </w:p>
    <w:p w14:paraId="165A8146" w14:textId="77777777" w:rsidR="00E44226" w:rsidRPr="00E44226" w:rsidRDefault="00E44226" w:rsidP="00E44226">
      <w:pPr>
        <w:adjustRightInd w:val="0"/>
        <w:snapToGrid w:val="0"/>
        <w:spacing w:line="400" w:lineRule="exact"/>
        <w:ind w:firstLine="420"/>
        <w:rPr>
          <w:rFonts w:ascii="宋体" w:hAnsi="宋体" w:cs="宋体"/>
        </w:rPr>
      </w:pPr>
      <w:r w:rsidRPr="00E44226">
        <w:rPr>
          <w:rFonts w:ascii="宋体" w:hAnsi="宋体" w:cs="宋体" w:hint="eastAsia"/>
        </w:rPr>
        <w:t>校对   ______  _______  ______  _______</w:t>
      </w:r>
    </w:p>
    <w:p w14:paraId="291E12B4" w14:textId="77777777" w:rsidR="00E44226" w:rsidRPr="00E44226" w:rsidRDefault="00E44226" w:rsidP="00E44226">
      <w:pPr>
        <w:adjustRightInd w:val="0"/>
        <w:snapToGrid w:val="0"/>
        <w:spacing w:line="400" w:lineRule="exact"/>
        <w:ind w:firstLine="420"/>
        <w:rPr>
          <w:rFonts w:ascii="宋体" w:hAnsi="宋体" w:cs="宋体"/>
          <w:bCs/>
          <w:u w:val="single"/>
        </w:rPr>
      </w:pPr>
      <w:r w:rsidRPr="00E44226">
        <w:rPr>
          <w:rFonts w:ascii="宋体" w:hAnsi="宋体" w:cs="宋体" w:hint="eastAsia"/>
        </w:rPr>
        <w:t>观测   ______  _______  ______  _______</w:t>
      </w:r>
    </w:p>
    <w:p w14:paraId="01C046AE" w14:textId="77777777" w:rsidR="00E44226" w:rsidRPr="00E44226" w:rsidRDefault="00E44226" w:rsidP="00E44226">
      <w:pPr>
        <w:adjustRightInd w:val="0"/>
        <w:snapToGrid w:val="0"/>
        <w:spacing w:line="400" w:lineRule="exact"/>
        <w:ind w:firstLine="420"/>
        <w:rPr>
          <w:rFonts w:ascii="宋体" w:hAnsi="宋体" w:cs="宋体"/>
        </w:rPr>
        <w:sectPr w:rsidR="00E44226" w:rsidRPr="00E44226">
          <w:pgSz w:w="11906" w:h="16838"/>
          <w:pgMar w:top="1134" w:right="1134" w:bottom="1417" w:left="1418" w:header="1418" w:footer="1134" w:gutter="0"/>
          <w:cols w:space="425"/>
          <w:formProt w:val="0"/>
          <w:docGrid w:linePitch="312"/>
        </w:sectPr>
      </w:pPr>
      <w:r w:rsidRPr="00E44226">
        <w:rPr>
          <w:rFonts w:ascii="宋体" w:hAnsi="宋体" w:cs="宋体" w:hint="eastAsia"/>
        </w:rPr>
        <w:t>校对   ______  _______  ______  _______</w:t>
      </w:r>
    </w:p>
    <w:p w14:paraId="48643908" w14:textId="77777777" w:rsidR="00E44226" w:rsidRPr="00E44226" w:rsidRDefault="00E44226" w:rsidP="00E44226">
      <w:pPr>
        <w:widowControl/>
        <w:tabs>
          <w:tab w:val="center" w:pos="4201"/>
          <w:tab w:val="right" w:leader="dot" w:pos="9298"/>
        </w:tabs>
        <w:autoSpaceDE w:val="0"/>
        <w:autoSpaceDN w:val="0"/>
        <w:spacing w:line="360" w:lineRule="auto"/>
        <w:jc w:val="center"/>
        <w:rPr>
          <w:rFonts w:ascii="宋体" w:hAnsi="宋体" w:cs="宋体"/>
          <w:b/>
          <w:bCs/>
          <w:kern w:val="0"/>
        </w:rPr>
      </w:pPr>
      <w:r w:rsidRPr="00E44226">
        <w:rPr>
          <w:rFonts w:ascii="宋体" w:hAnsi="宋体" w:cs="宋体" w:hint="eastAsia"/>
          <w:b/>
          <w:bCs/>
          <w:kern w:val="0"/>
        </w:rPr>
        <w:lastRenderedPageBreak/>
        <w:t>植株密度测定记录</w:t>
      </w:r>
    </w:p>
    <w:tbl>
      <w:tblPr>
        <w:tblStyle w:val="4a"/>
        <w:tblW w:w="4549" w:type="pct"/>
        <w:jc w:val="center"/>
        <w:tblLook w:val="04A0" w:firstRow="1" w:lastRow="0" w:firstColumn="1" w:lastColumn="0" w:noHBand="0" w:noVBand="1"/>
      </w:tblPr>
      <w:tblGrid>
        <w:gridCol w:w="769"/>
        <w:gridCol w:w="844"/>
        <w:gridCol w:w="1321"/>
        <w:gridCol w:w="566"/>
        <w:gridCol w:w="566"/>
        <w:gridCol w:w="566"/>
        <w:gridCol w:w="587"/>
        <w:gridCol w:w="635"/>
        <w:gridCol w:w="781"/>
        <w:gridCol w:w="984"/>
        <w:gridCol w:w="911"/>
      </w:tblGrid>
      <w:tr w:rsidR="00E44226" w:rsidRPr="00E44226" w14:paraId="1DCC4AE5" w14:textId="77777777" w:rsidTr="00A73051">
        <w:trPr>
          <w:trHeight w:val="487"/>
          <w:jc w:val="center"/>
        </w:trPr>
        <w:tc>
          <w:tcPr>
            <w:tcW w:w="450" w:type="pct"/>
            <w:vMerge w:val="restart"/>
            <w:tcMar>
              <w:left w:w="11" w:type="dxa"/>
              <w:right w:w="11" w:type="dxa"/>
            </w:tcMar>
            <w:vAlign w:val="center"/>
          </w:tcPr>
          <w:p w14:paraId="47ECCE1C"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测定</w:t>
            </w:r>
          </w:p>
          <w:p w14:paraId="62ABEFB9"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日期</w:t>
            </w:r>
          </w:p>
          <w:p w14:paraId="79186718" w14:textId="77777777" w:rsidR="00E44226" w:rsidRPr="00E44226" w:rsidRDefault="00E44226" w:rsidP="00E44226">
            <w:pPr>
              <w:widowControl/>
              <w:spacing w:line="400" w:lineRule="exact"/>
              <w:jc w:val="center"/>
              <w:rPr>
                <w:rFonts w:ascii="宋体" w:hAnsi="宋体" w:cs="宋体"/>
                <w:kern w:val="0"/>
                <w:lang w:eastAsia="en-US"/>
              </w:rPr>
            </w:pPr>
            <w:r w:rsidRPr="00E44226">
              <w:rPr>
                <w:rFonts w:ascii="宋体" w:hAnsi="宋体" w:cs="宋体" w:hint="eastAsia"/>
                <w:kern w:val="0"/>
              </w:rPr>
              <w:t>(</w:t>
            </w:r>
            <w:r w:rsidRPr="00E44226">
              <w:rPr>
                <w:rFonts w:ascii="宋体" w:hAnsi="宋体" w:cs="宋体" w:hint="eastAsia"/>
                <w:kern w:val="0"/>
              </w:rPr>
              <w:t>月</w:t>
            </w:r>
            <w:r w:rsidRPr="00E44226">
              <w:rPr>
                <w:rFonts w:ascii="宋体" w:hAnsi="宋体" w:cs="宋体" w:hint="eastAsia"/>
                <w:kern w:val="0"/>
              </w:rPr>
              <w:t>.</w:t>
            </w:r>
            <w:r w:rsidRPr="00E44226">
              <w:rPr>
                <w:rFonts w:ascii="宋体" w:hAnsi="宋体" w:cs="宋体" w:hint="eastAsia"/>
                <w:kern w:val="0"/>
              </w:rPr>
              <w:t>日</w:t>
            </w:r>
            <w:r w:rsidRPr="00E44226">
              <w:rPr>
                <w:rFonts w:ascii="宋体" w:hAnsi="宋体" w:cs="宋体" w:hint="eastAsia"/>
                <w:kern w:val="0"/>
              </w:rPr>
              <w:t>)</w:t>
            </w:r>
          </w:p>
        </w:tc>
        <w:tc>
          <w:tcPr>
            <w:tcW w:w="494" w:type="pct"/>
            <w:vMerge w:val="restart"/>
            <w:tcMar>
              <w:left w:w="11" w:type="dxa"/>
              <w:right w:w="11" w:type="dxa"/>
            </w:tcMar>
            <w:vAlign w:val="center"/>
          </w:tcPr>
          <w:p w14:paraId="3837EA39"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发</w:t>
            </w:r>
          </w:p>
          <w:p w14:paraId="542152C4"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育</w:t>
            </w:r>
          </w:p>
          <w:p w14:paraId="1D70FCAD"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期</w:t>
            </w:r>
          </w:p>
        </w:tc>
        <w:tc>
          <w:tcPr>
            <w:tcW w:w="774" w:type="pct"/>
            <w:vMerge w:val="restart"/>
            <w:tcMar>
              <w:left w:w="11" w:type="dxa"/>
              <w:right w:w="11" w:type="dxa"/>
            </w:tcMar>
            <w:vAlign w:val="center"/>
          </w:tcPr>
          <w:p w14:paraId="129A39AA"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测</w:t>
            </w:r>
            <w:r w:rsidRPr="00E44226">
              <w:rPr>
                <w:rFonts w:ascii="宋体" w:hAnsi="宋体" w:cs="宋体" w:hint="eastAsia"/>
                <w:kern w:val="0"/>
              </w:rPr>
              <w:t xml:space="preserve">  </w:t>
            </w:r>
            <w:r w:rsidRPr="00E44226">
              <w:rPr>
                <w:rFonts w:ascii="宋体" w:hAnsi="宋体" w:cs="宋体" w:hint="eastAsia"/>
                <w:kern w:val="0"/>
              </w:rPr>
              <w:t>定</w:t>
            </w:r>
          </w:p>
          <w:p w14:paraId="41A2E6CE"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过</w:t>
            </w:r>
            <w:r w:rsidRPr="00E44226">
              <w:rPr>
                <w:rFonts w:ascii="宋体" w:hAnsi="宋体" w:cs="宋体" w:hint="eastAsia"/>
                <w:kern w:val="0"/>
              </w:rPr>
              <w:t xml:space="preserve">  </w:t>
            </w:r>
            <w:r w:rsidRPr="00E44226">
              <w:rPr>
                <w:rFonts w:ascii="宋体" w:hAnsi="宋体" w:cs="宋体" w:hint="eastAsia"/>
                <w:kern w:val="0"/>
              </w:rPr>
              <w:t>程</w:t>
            </w:r>
          </w:p>
          <w:p w14:paraId="217D4195" w14:textId="77777777" w:rsidR="00E44226" w:rsidRPr="00E44226" w:rsidRDefault="00E44226" w:rsidP="00E44226">
            <w:pPr>
              <w:widowControl/>
              <w:spacing w:line="400" w:lineRule="exact"/>
              <w:jc w:val="center"/>
              <w:rPr>
                <w:rFonts w:ascii="宋体" w:hAnsi="宋体" w:cs="宋体"/>
                <w:kern w:val="0"/>
                <w:lang w:eastAsia="en-US"/>
              </w:rPr>
            </w:pPr>
            <w:r w:rsidRPr="00E44226">
              <w:rPr>
                <w:rFonts w:ascii="宋体" w:hAnsi="宋体" w:cs="宋体" w:hint="eastAsia"/>
                <w:kern w:val="0"/>
              </w:rPr>
              <w:t>项</w:t>
            </w:r>
            <w:r w:rsidRPr="00E44226">
              <w:rPr>
                <w:rFonts w:ascii="宋体" w:hAnsi="宋体" w:cs="宋体" w:hint="eastAsia"/>
                <w:kern w:val="0"/>
              </w:rPr>
              <w:t xml:space="preserve">  </w:t>
            </w:r>
            <w:r w:rsidRPr="00E44226">
              <w:rPr>
                <w:rFonts w:ascii="宋体" w:hAnsi="宋体" w:cs="宋体" w:hint="eastAsia"/>
                <w:kern w:val="0"/>
              </w:rPr>
              <w:t>目</w:t>
            </w:r>
          </w:p>
        </w:tc>
        <w:tc>
          <w:tcPr>
            <w:tcW w:w="1340" w:type="pct"/>
            <w:gridSpan w:val="4"/>
            <w:tcMar>
              <w:left w:w="11" w:type="dxa"/>
              <w:right w:w="11" w:type="dxa"/>
            </w:tcMar>
            <w:vAlign w:val="center"/>
          </w:tcPr>
          <w:p w14:paraId="5D49B550"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测</w:t>
            </w:r>
            <w:r w:rsidRPr="00E44226">
              <w:rPr>
                <w:rFonts w:ascii="宋体" w:hAnsi="宋体" w:cs="宋体" w:hint="eastAsia"/>
                <w:kern w:val="0"/>
              </w:rPr>
              <w:t xml:space="preserve">   </w:t>
            </w:r>
            <w:r w:rsidRPr="00E44226">
              <w:rPr>
                <w:rFonts w:ascii="宋体" w:hAnsi="宋体" w:cs="宋体" w:hint="eastAsia"/>
                <w:kern w:val="0"/>
              </w:rPr>
              <w:t>点</w:t>
            </w:r>
          </w:p>
        </w:tc>
        <w:tc>
          <w:tcPr>
            <w:tcW w:w="372" w:type="pct"/>
            <w:vMerge w:val="restart"/>
            <w:tcMar>
              <w:left w:w="11" w:type="dxa"/>
              <w:right w:w="11" w:type="dxa"/>
            </w:tcMar>
            <w:vAlign w:val="center"/>
          </w:tcPr>
          <w:p w14:paraId="6FBDA323"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总</w:t>
            </w:r>
          </w:p>
          <w:p w14:paraId="59287731"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和</w:t>
            </w:r>
          </w:p>
        </w:tc>
        <w:tc>
          <w:tcPr>
            <w:tcW w:w="458" w:type="pct"/>
            <w:vMerge w:val="restart"/>
            <w:tcMar>
              <w:left w:w="11" w:type="dxa"/>
              <w:right w:w="11" w:type="dxa"/>
            </w:tcMar>
            <w:vAlign w:val="center"/>
          </w:tcPr>
          <w:p w14:paraId="007167D9"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1</w:t>
            </w:r>
            <w:r w:rsidRPr="00E44226">
              <w:rPr>
                <w:rFonts w:ascii="宋体" w:hAnsi="宋体" w:cs="宋体" w:hint="eastAsia"/>
                <w:kern w:val="0"/>
              </w:rPr>
              <w:t>米内</w:t>
            </w:r>
          </w:p>
          <w:p w14:paraId="19A9A988"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行、株</w:t>
            </w:r>
          </w:p>
          <w:p w14:paraId="1CD974A4"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w:t>
            </w:r>
            <w:r w:rsidRPr="00E44226">
              <w:rPr>
                <w:rFonts w:ascii="宋体" w:hAnsi="宋体" w:cs="宋体" w:hint="eastAsia"/>
                <w:kern w:val="0"/>
              </w:rPr>
              <w:t>茎</w:t>
            </w:r>
            <w:r w:rsidRPr="00E44226">
              <w:rPr>
                <w:rFonts w:ascii="宋体" w:hAnsi="宋体" w:cs="宋体" w:hint="eastAsia"/>
                <w:kern w:val="0"/>
              </w:rPr>
              <w:t>)</w:t>
            </w:r>
            <w:r w:rsidRPr="00E44226">
              <w:rPr>
                <w:rFonts w:ascii="宋体" w:hAnsi="宋体" w:cs="宋体" w:hint="eastAsia"/>
                <w:kern w:val="0"/>
              </w:rPr>
              <w:t>数</w:t>
            </w:r>
          </w:p>
        </w:tc>
        <w:tc>
          <w:tcPr>
            <w:tcW w:w="577" w:type="pct"/>
            <w:vMerge w:val="restart"/>
            <w:tcMar>
              <w:left w:w="0" w:type="dxa"/>
              <w:right w:w="0" w:type="dxa"/>
            </w:tcMar>
            <w:vAlign w:val="center"/>
          </w:tcPr>
          <w:p w14:paraId="5D5C7954"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1</w:t>
            </w:r>
            <w:r w:rsidRPr="00E44226">
              <w:rPr>
                <w:rFonts w:ascii="宋体" w:hAnsi="宋体" w:cs="宋体" w:hint="eastAsia"/>
                <w:kern w:val="0"/>
              </w:rPr>
              <w:t>平方米</w:t>
            </w:r>
          </w:p>
          <w:p w14:paraId="3FA7611F"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株</w:t>
            </w:r>
            <w:r w:rsidRPr="00E44226">
              <w:rPr>
                <w:rFonts w:ascii="宋体" w:hAnsi="宋体" w:cs="宋体" w:hint="eastAsia"/>
                <w:kern w:val="0"/>
              </w:rPr>
              <w:t>(</w:t>
            </w:r>
            <w:r w:rsidRPr="00E44226">
              <w:rPr>
                <w:rFonts w:ascii="宋体" w:hAnsi="宋体" w:cs="宋体" w:hint="eastAsia"/>
                <w:kern w:val="0"/>
              </w:rPr>
              <w:t>茎</w:t>
            </w:r>
            <w:r w:rsidRPr="00E44226">
              <w:rPr>
                <w:rFonts w:ascii="宋体" w:hAnsi="宋体" w:cs="宋体" w:hint="eastAsia"/>
                <w:kern w:val="0"/>
              </w:rPr>
              <w:t>)</w:t>
            </w:r>
            <w:r w:rsidRPr="00E44226">
              <w:rPr>
                <w:rFonts w:ascii="宋体" w:hAnsi="宋体" w:cs="宋体" w:hint="eastAsia"/>
                <w:kern w:val="0"/>
              </w:rPr>
              <w:t>数</w:t>
            </w:r>
          </w:p>
        </w:tc>
        <w:tc>
          <w:tcPr>
            <w:tcW w:w="530" w:type="pct"/>
            <w:vMerge w:val="restart"/>
            <w:tcMar>
              <w:left w:w="11" w:type="dxa"/>
              <w:right w:w="11" w:type="dxa"/>
            </w:tcMar>
            <w:vAlign w:val="center"/>
          </w:tcPr>
          <w:p w14:paraId="1345BD14"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订正后</w:t>
            </w:r>
          </w:p>
          <w:p w14:paraId="7573616F"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1</w:t>
            </w:r>
            <w:r w:rsidRPr="00E44226">
              <w:rPr>
                <w:rFonts w:ascii="宋体" w:hAnsi="宋体" w:cs="宋体" w:hint="eastAsia"/>
                <w:kern w:val="0"/>
              </w:rPr>
              <w:t>平方米</w:t>
            </w:r>
          </w:p>
          <w:p w14:paraId="666DCFDD"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株</w:t>
            </w:r>
            <w:r w:rsidRPr="00E44226">
              <w:rPr>
                <w:rFonts w:ascii="宋体" w:hAnsi="宋体" w:cs="宋体" w:hint="eastAsia"/>
                <w:kern w:val="0"/>
              </w:rPr>
              <w:t>(</w:t>
            </w:r>
            <w:r w:rsidRPr="00E44226">
              <w:rPr>
                <w:rFonts w:ascii="宋体" w:hAnsi="宋体" w:cs="宋体" w:hint="eastAsia"/>
                <w:kern w:val="0"/>
              </w:rPr>
              <w:t>茎</w:t>
            </w:r>
            <w:r w:rsidRPr="00E44226">
              <w:rPr>
                <w:rFonts w:ascii="宋体" w:hAnsi="宋体" w:cs="宋体" w:hint="eastAsia"/>
                <w:kern w:val="0"/>
              </w:rPr>
              <w:t>)</w:t>
            </w:r>
            <w:r w:rsidRPr="00E44226">
              <w:rPr>
                <w:rFonts w:ascii="宋体" w:hAnsi="宋体" w:cs="宋体" w:hint="eastAsia"/>
                <w:kern w:val="0"/>
              </w:rPr>
              <w:t>数</w:t>
            </w:r>
          </w:p>
        </w:tc>
      </w:tr>
      <w:tr w:rsidR="00E44226" w:rsidRPr="00E44226" w14:paraId="00032564" w14:textId="77777777" w:rsidTr="00A73051">
        <w:trPr>
          <w:trHeight w:val="676"/>
          <w:jc w:val="center"/>
        </w:trPr>
        <w:tc>
          <w:tcPr>
            <w:tcW w:w="450" w:type="pct"/>
            <w:vMerge/>
            <w:vAlign w:val="center"/>
          </w:tcPr>
          <w:p w14:paraId="41620577" w14:textId="77777777" w:rsidR="00E44226" w:rsidRPr="00E44226" w:rsidRDefault="00E44226" w:rsidP="00E44226">
            <w:pPr>
              <w:snapToGrid w:val="0"/>
              <w:jc w:val="center"/>
              <w:rPr>
                <w:rFonts w:ascii="宋体" w:hAnsi="宋体" w:cs="宋体"/>
                <w:b/>
                <w:snapToGrid w:val="0"/>
                <w:spacing w:val="10"/>
                <w:kern w:val="0"/>
              </w:rPr>
            </w:pPr>
          </w:p>
        </w:tc>
        <w:tc>
          <w:tcPr>
            <w:tcW w:w="494" w:type="pct"/>
            <w:vMerge/>
            <w:vAlign w:val="center"/>
          </w:tcPr>
          <w:p w14:paraId="68786AA3" w14:textId="77777777" w:rsidR="00E44226" w:rsidRPr="00E44226" w:rsidRDefault="00E44226" w:rsidP="00E44226">
            <w:pPr>
              <w:snapToGrid w:val="0"/>
              <w:jc w:val="center"/>
              <w:rPr>
                <w:rFonts w:ascii="宋体" w:hAnsi="宋体" w:cs="宋体"/>
                <w:b/>
                <w:snapToGrid w:val="0"/>
                <w:spacing w:val="10"/>
                <w:kern w:val="0"/>
              </w:rPr>
            </w:pPr>
          </w:p>
        </w:tc>
        <w:tc>
          <w:tcPr>
            <w:tcW w:w="774" w:type="pct"/>
            <w:vMerge/>
            <w:vAlign w:val="center"/>
          </w:tcPr>
          <w:p w14:paraId="6E9FE932"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07C21848"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1</w:t>
            </w:r>
          </w:p>
        </w:tc>
        <w:tc>
          <w:tcPr>
            <w:tcW w:w="332" w:type="pct"/>
            <w:vAlign w:val="center"/>
          </w:tcPr>
          <w:p w14:paraId="3C2A3209"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2</w:t>
            </w:r>
          </w:p>
        </w:tc>
        <w:tc>
          <w:tcPr>
            <w:tcW w:w="332" w:type="pct"/>
            <w:vAlign w:val="center"/>
          </w:tcPr>
          <w:p w14:paraId="39CE5FBB"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3</w:t>
            </w:r>
          </w:p>
        </w:tc>
        <w:tc>
          <w:tcPr>
            <w:tcW w:w="343" w:type="pct"/>
            <w:vAlign w:val="center"/>
          </w:tcPr>
          <w:p w14:paraId="3D3B6851" w14:textId="77777777" w:rsidR="00E44226" w:rsidRPr="00E44226" w:rsidRDefault="00E44226" w:rsidP="00E44226">
            <w:pPr>
              <w:widowControl/>
              <w:spacing w:line="400" w:lineRule="exact"/>
              <w:jc w:val="center"/>
              <w:rPr>
                <w:rFonts w:ascii="宋体" w:hAnsi="宋体" w:cs="宋体"/>
                <w:kern w:val="0"/>
              </w:rPr>
            </w:pPr>
            <w:r w:rsidRPr="00E44226">
              <w:rPr>
                <w:rFonts w:ascii="宋体" w:hAnsi="宋体" w:cs="宋体" w:hint="eastAsia"/>
                <w:kern w:val="0"/>
              </w:rPr>
              <w:t>4</w:t>
            </w:r>
          </w:p>
        </w:tc>
        <w:tc>
          <w:tcPr>
            <w:tcW w:w="372" w:type="pct"/>
            <w:vMerge/>
            <w:vAlign w:val="center"/>
          </w:tcPr>
          <w:p w14:paraId="2B1DCE08" w14:textId="77777777" w:rsidR="00E44226" w:rsidRPr="00E44226" w:rsidRDefault="00E44226" w:rsidP="00E44226">
            <w:pPr>
              <w:snapToGrid w:val="0"/>
              <w:jc w:val="center"/>
              <w:rPr>
                <w:rFonts w:ascii="宋体" w:hAnsi="宋体" w:cs="宋体"/>
                <w:bCs/>
                <w:snapToGrid w:val="0"/>
                <w:spacing w:val="10"/>
                <w:kern w:val="0"/>
              </w:rPr>
            </w:pPr>
          </w:p>
        </w:tc>
        <w:tc>
          <w:tcPr>
            <w:tcW w:w="458" w:type="pct"/>
            <w:vMerge/>
            <w:vAlign w:val="center"/>
          </w:tcPr>
          <w:p w14:paraId="3175E43F" w14:textId="77777777" w:rsidR="00E44226" w:rsidRPr="00E44226" w:rsidRDefault="00E44226" w:rsidP="00E44226">
            <w:pPr>
              <w:snapToGrid w:val="0"/>
              <w:jc w:val="center"/>
              <w:rPr>
                <w:rFonts w:ascii="宋体" w:hAnsi="宋体" w:cs="宋体"/>
                <w:b/>
                <w:snapToGrid w:val="0"/>
                <w:spacing w:val="10"/>
                <w:kern w:val="0"/>
              </w:rPr>
            </w:pPr>
          </w:p>
        </w:tc>
        <w:tc>
          <w:tcPr>
            <w:tcW w:w="577" w:type="pct"/>
            <w:vMerge/>
            <w:vAlign w:val="center"/>
          </w:tcPr>
          <w:p w14:paraId="12C2087A" w14:textId="77777777" w:rsidR="00E44226" w:rsidRPr="00E44226" w:rsidRDefault="00E44226" w:rsidP="00E44226">
            <w:pPr>
              <w:snapToGrid w:val="0"/>
              <w:jc w:val="center"/>
              <w:rPr>
                <w:rFonts w:ascii="宋体" w:hAnsi="宋体" w:cs="宋体"/>
                <w:b/>
                <w:snapToGrid w:val="0"/>
                <w:spacing w:val="10"/>
                <w:kern w:val="0"/>
              </w:rPr>
            </w:pPr>
          </w:p>
        </w:tc>
        <w:tc>
          <w:tcPr>
            <w:tcW w:w="530" w:type="pct"/>
            <w:vMerge/>
            <w:vAlign w:val="center"/>
          </w:tcPr>
          <w:p w14:paraId="38CBDDA7" w14:textId="77777777" w:rsidR="00E44226" w:rsidRPr="00E44226" w:rsidRDefault="00E44226" w:rsidP="00E44226">
            <w:pPr>
              <w:snapToGrid w:val="0"/>
              <w:jc w:val="center"/>
              <w:rPr>
                <w:rFonts w:ascii="宋体" w:hAnsi="宋体" w:cs="宋体"/>
                <w:b/>
                <w:snapToGrid w:val="0"/>
                <w:spacing w:val="10"/>
                <w:kern w:val="0"/>
              </w:rPr>
            </w:pPr>
          </w:p>
        </w:tc>
      </w:tr>
      <w:tr w:rsidR="00E44226" w:rsidRPr="00E44226" w14:paraId="61A842BD" w14:textId="77777777" w:rsidTr="00A73051">
        <w:trPr>
          <w:trHeight w:val="507"/>
          <w:jc w:val="center"/>
        </w:trPr>
        <w:tc>
          <w:tcPr>
            <w:tcW w:w="450" w:type="pct"/>
            <w:vAlign w:val="center"/>
          </w:tcPr>
          <w:p w14:paraId="13BE1904" w14:textId="77777777" w:rsidR="00E44226" w:rsidRPr="00E44226" w:rsidRDefault="00E44226" w:rsidP="00E44226">
            <w:pPr>
              <w:snapToGrid w:val="0"/>
              <w:jc w:val="center"/>
              <w:rPr>
                <w:rFonts w:ascii="宋体" w:hAnsi="宋体" w:cs="宋体"/>
                <w:b/>
                <w:snapToGrid w:val="0"/>
                <w:spacing w:val="10"/>
                <w:kern w:val="0"/>
              </w:rPr>
            </w:pPr>
          </w:p>
        </w:tc>
        <w:tc>
          <w:tcPr>
            <w:tcW w:w="494" w:type="pct"/>
            <w:vAlign w:val="center"/>
          </w:tcPr>
          <w:p w14:paraId="7ED25DF5" w14:textId="77777777" w:rsidR="00E44226" w:rsidRPr="00E44226" w:rsidRDefault="00E44226" w:rsidP="00E44226">
            <w:pPr>
              <w:snapToGrid w:val="0"/>
              <w:jc w:val="center"/>
              <w:rPr>
                <w:rFonts w:ascii="宋体" w:hAnsi="宋体" w:cs="宋体"/>
                <w:b/>
                <w:snapToGrid w:val="0"/>
                <w:spacing w:val="10"/>
                <w:kern w:val="0"/>
              </w:rPr>
            </w:pPr>
          </w:p>
        </w:tc>
        <w:tc>
          <w:tcPr>
            <w:tcW w:w="774" w:type="pct"/>
            <w:vAlign w:val="center"/>
          </w:tcPr>
          <w:p w14:paraId="676B6DCF"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1F6092B7"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56E93B43"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4C936FCD" w14:textId="77777777" w:rsidR="00E44226" w:rsidRPr="00E44226" w:rsidRDefault="00E44226" w:rsidP="00E44226">
            <w:pPr>
              <w:snapToGrid w:val="0"/>
              <w:jc w:val="center"/>
              <w:rPr>
                <w:rFonts w:ascii="宋体" w:hAnsi="宋体" w:cs="宋体"/>
                <w:b/>
                <w:snapToGrid w:val="0"/>
                <w:spacing w:val="10"/>
                <w:kern w:val="0"/>
              </w:rPr>
            </w:pPr>
          </w:p>
        </w:tc>
        <w:tc>
          <w:tcPr>
            <w:tcW w:w="343" w:type="pct"/>
            <w:vAlign w:val="center"/>
          </w:tcPr>
          <w:p w14:paraId="4F34EBFB" w14:textId="77777777" w:rsidR="00E44226" w:rsidRPr="00E44226" w:rsidRDefault="00E44226" w:rsidP="00E44226">
            <w:pPr>
              <w:snapToGrid w:val="0"/>
              <w:jc w:val="center"/>
              <w:rPr>
                <w:rFonts w:ascii="宋体" w:hAnsi="宋体" w:cs="宋体"/>
                <w:b/>
                <w:snapToGrid w:val="0"/>
                <w:spacing w:val="10"/>
                <w:kern w:val="0"/>
              </w:rPr>
            </w:pPr>
          </w:p>
        </w:tc>
        <w:tc>
          <w:tcPr>
            <w:tcW w:w="372" w:type="pct"/>
            <w:vAlign w:val="center"/>
          </w:tcPr>
          <w:p w14:paraId="3C4DD43A" w14:textId="77777777" w:rsidR="00E44226" w:rsidRPr="00E44226" w:rsidRDefault="00E44226" w:rsidP="00E44226">
            <w:pPr>
              <w:snapToGrid w:val="0"/>
              <w:jc w:val="center"/>
              <w:rPr>
                <w:rFonts w:ascii="宋体" w:hAnsi="宋体" w:cs="宋体"/>
                <w:b/>
                <w:snapToGrid w:val="0"/>
                <w:spacing w:val="10"/>
                <w:kern w:val="0"/>
              </w:rPr>
            </w:pPr>
          </w:p>
        </w:tc>
        <w:tc>
          <w:tcPr>
            <w:tcW w:w="458" w:type="pct"/>
            <w:vAlign w:val="center"/>
          </w:tcPr>
          <w:p w14:paraId="10D378F5" w14:textId="77777777" w:rsidR="00E44226" w:rsidRPr="00E44226" w:rsidRDefault="00E44226" w:rsidP="00E44226">
            <w:pPr>
              <w:snapToGrid w:val="0"/>
              <w:jc w:val="center"/>
              <w:rPr>
                <w:rFonts w:ascii="宋体" w:hAnsi="宋体" w:cs="宋体"/>
                <w:b/>
                <w:snapToGrid w:val="0"/>
                <w:spacing w:val="10"/>
                <w:kern w:val="0"/>
              </w:rPr>
            </w:pPr>
            <w:r w:rsidRPr="00E44226">
              <w:rPr>
                <w:rFonts w:ascii="宋体" w:hAnsi="宋体" w:cs="宋体" w:hint="eastAsia"/>
                <w:b/>
                <w:snapToGrid w:val="0"/>
                <w:spacing w:val="10"/>
                <w:kern w:val="0"/>
              </w:rPr>
              <w:t>—</w:t>
            </w:r>
          </w:p>
        </w:tc>
        <w:tc>
          <w:tcPr>
            <w:tcW w:w="577" w:type="pct"/>
            <w:vAlign w:val="center"/>
          </w:tcPr>
          <w:p w14:paraId="1BD41836" w14:textId="77777777" w:rsidR="00E44226" w:rsidRPr="00E44226" w:rsidRDefault="00E44226" w:rsidP="00E44226">
            <w:pPr>
              <w:snapToGrid w:val="0"/>
              <w:jc w:val="center"/>
              <w:rPr>
                <w:rFonts w:ascii="宋体" w:hAnsi="宋体" w:cs="宋体"/>
                <w:b/>
                <w:snapToGrid w:val="0"/>
                <w:spacing w:val="10"/>
                <w:kern w:val="0"/>
              </w:rPr>
            </w:pPr>
            <w:r w:rsidRPr="00E44226">
              <w:rPr>
                <w:rFonts w:ascii="宋体" w:hAnsi="宋体" w:cs="宋体" w:hint="eastAsia"/>
                <w:b/>
                <w:snapToGrid w:val="0"/>
                <w:spacing w:val="10"/>
                <w:kern w:val="0"/>
              </w:rPr>
              <w:t>—</w:t>
            </w:r>
          </w:p>
        </w:tc>
        <w:tc>
          <w:tcPr>
            <w:tcW w:w="530" w:type="pct"/>
            <w:vAlign w:val="center"/>
          </w:tcPr>
          <w:p w14:paraId="32B194DA" w14:textId="77777777" w:rsidR="00E44226" w:rsidRPr="00E44226" w:rsidRDefault="00E44226" w:rsidP="00E44226">
            <w:pPr>
              <w:snapToGrid w:val="0"/>
              <w:jc w:val="center"/>
              <w:rPr>
                <w:rFonts w:ascii="宋体" w:hAnsi="宋体" w:cs="宋体"/>
                <w:b/>
                <w:snapToGrid w:val="0"/>
                <w:spacing w:val="10"/>
                <w:kern w:val="0"/>
              </w:rPr>
            </w:pPr>
            <w:r w:rsidRPr="00E44226">
              <w:rPr>
                <w:rFonts w:ascii="宋体" w:hAnsi="宋体" w:cs="宋体" w:hint="eastAsia"/>
                <w:b/>
                <w:snapToGrid w:val="0"/>
                <w:spacing w:val="10"/>
                <w:kern w:val="0"/>
              </w:rPr>
              <w:t>—</w:t>
            </w:r>
          </w:p>
        </w:tc>
      </w:tr>
      <w:tr w:rsidR="00E44226" w:rsidRPr="00E44226" w14:paraId="008C98B5" w14:textId="77777777" w:rsidTr="00A73051">
        <w:trPr>
          <w:trHeight w:val="507"/>
          <w:jc w:val="center"/>
        </w:trPr>
        <w:tc>
          <w:tcPr>
            <w:tcW w:w="450" w:type="pct"/>
            <w:vAlign w:val="center"/>
          </w:tcPr>
          <w:p w14:paraId="0F153ACF" w14:textId="77777777" w:rsidR="00E44226" w:rsidRPr="00E44226" w:rsidRDefault="00E44226" w:rsidP="00E44226">
            <w:pPr>
              <w:snapToGrid w:val="0"/>
              <w:jc w:val="center"/>
              <w:rPr>
                <w:rFonts w:ascii="宋体" w:hAnsi="宋体" w:cs="宋体"/>
                <w:b/>
                <w:snapToGrid w:val="0"/>
                <w:spacing w:val="10"/>
                <w:kern w:val="0"/>
              </w:rPr>
            </w:pPr>
          </w:p>
        </w:tc>
        <w:tc>
          <w:tcPr>
            <w:tcW w:w="494" w:type="pct"/>
            <w:vAlign w:val="center"/>
          </w:tcPr>
          <w:p w14:paraId="3C7DCB20" w14:textId="77777777" w:rsidR="00E44226" w:rsidRPr="00E44226" w:rsidRDefault="00E44226" w:rsidP="00E44226">
            <w:pPr>
              <w:snapToGrid w:val="0"/>
              <w:jc w:val="center"/>
              <w:rPr>
                <w:rFonts w:ascii="宋体" w:hAnsi="宋体" w:cs="宋体"/>
                <w:b/>
                <w:snapToGrid w:val="0"/>
                <w:spacing w:val="10"/>
                <w:kern w:val="0"/>
              </w:rPr>
            </w:pPr>
          </w:p>
        </w:tc>
        <w:tc>
          <w:tcPr>
            <w:tcW w:w="774" w:type="pct"/>
            <w:vAlign w:val="center"/>
          </w:tcPr>
          <w:p w14:paraId="40E65FBE"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60F3E30C"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075A3A33"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2B776D27" w14:textId="77777777" w:rsidR="00E44226" w:rsidRPr="00E44226" w:rsidRDefault="00E44226" w:rsidP="00E44226">
            <w:pPr>
              <w:snapToGrid w:val="0"/>
              <w:jc w:val="center"/>
              <w:rPr>
                <w:rFonts w:ascii="宋体" w:hAnsi="宋体" w:cs="宋体"/>
                <w:b/>
                <w:snapToGrid w:val="0"/>
                <w:spacing w:val="10"/>
                <w:kern w:val="0"/>
              </w:rPr>
            </w:pPr>
          </w:p>
        </w:tc>
        <w:tc>
          <w:tcPr>
            <w:tcW w:w="343" w:type="pct"/>
            <w:vAlign w:val="center"/>
          </w:tcPr>
          <w:p w14:paraId="1FA3349B" w14:textId="77777777" w:rsidR="00E44226" w:rsidRPr="00E44226" w:rsidRDefault="00E44226" w:rsidP="00E44226">
            <w:pPr>
              <w:snapToGrid w:val="0"/>
              <w:jc w:val="center"/>
              <w:rPr>
                <w:rFonts w:ascii="宋体" w:hAnsi="宋体" w:cs="宋体"/>
                <w:b/>
                <w:snapToGrid w:val="0"/>
                <w:spacing w:val="10"/>
                <w:kern w:val="0"/>
              </w:rPr>
            </w:pPr>
          </w:p>
        </w:tc>
        <w:tc>
          <w:tcPr>
            <w:tcW w:w="372" w:type="pct"/>
            <w:vAlign w:val="center"/>
          </w:tcPr>
          <w:p w14:paraId="5325E411" w14:textId="77777777" w:rsidR="00E44226" w:rsidRPr="00E44226" w:rsidRDefault="00E44226" w:rsidP="00E44226">
            <w:pPr>
              <w:snapToGrid w:val="0"/>
              <w:jc w:val="center"/>
              <w:rPr>
                <w:rFonts w:ascii="宋体" w:hAnsi="宋体" w:cs="宋体"/>
                <w:b/>
                <w:snapToGrid w:val="0"/>
                <w:spacing w:val="10"/>
                <w:kern w:val="0"/>
              </w:rPr>
            </w:pPr>
          </w:p>
        </w:tc>
        <w:tc>
          <w:tcPr>
            <w:tcW w:w="458" w:type="pct"/>
            <w:vAlign w:val="center"/>
          </w:tcPr>
          <w:p w14:paraId="6FAB3E22" w14:textId="77777777" w:rsidR="00E44226" w:rsidRPr="00E44226" w:rsidRDefault="00E44226" w:rsidP="00E44226">
            <w:pPr>
              <w:snapToGrid w:val="0"/>
              <w:jc w:val="center"/>
              <w:rPr>
                <w:rFonts w:ascii="宋体" w:hAnsi="宋体" w:cs="宋体"/>
                <w:b/>
                <w:snapToGrid w:val="0"/>
                <w:spacing w:val="10"/>
                <w:kern w:val="0"/>
              </w:rPr>
            </w:pPr>
          </w:p>
        </w:tc>
        <w:tc>
          <w:tcPr>
            <w:tcW w:w="577" w:type="pct"/>
            <w:vAlign w:val="center"/>
          </w:tcPr>
          <w:p w14:paraId="177B9604" w14:textId="77777777" w:rsidR="00E44226" w:rsidRPr="00E44226" w:rsidRDefault="00E44226" w:rsidP="00E44226">
            <w:pPr>
              <w:snapToGrid w:val="0"/>
              <w:jc w:val="center"/>
              <w:rPr>
                <w:rFonts w:ascii="宋体" w:hAnsi="宋体" w:cs="宋体"/>
                <w:b/>
                <w:snapToGrid w:val="0"/>
                <w:spacing w:val="10"/>
                <w:kern w:val="0"/>
              </w:rPr>
            </w:pPr>
            <w:r w:rsidRPr="00E44226">
              <w:rPr>
                <w:rFonts w:ascii="宋体" w:hAnsi="宋体" w:cs="宋体" w:hint="eastAsia"/>
                <w:b/>
                <w:snapToGrid w:val="0"/>
                <w:spacing w:val="10"/>
                <w:kern w:val="0"/>
              </w:rPr>
              <w:t>—</w:t>
            </w:r>
          </w:p>
        </w:tc>
        <w:tc>
          <w:tcPr>
            <w:tcW w:w="530" w:type="pct"/>
            <w:vAlign w:val="center"/>
          </w:tcPr>
          <w:p w14:paraId="7B36CE13" w14:textId="77777777" w:rsidR="00E44226" w:rsidRPr="00E44226" w:rsidRDefault="00E44226" w:rsidP="00E44226">
            <w:pPr>
              <w:snapToGrid w:val="0"/>
              <w:jc w:val="center"/>
              <w:rPr>
                <w:rFonts w:ascii="宋体" w:hAnsi="宋体" w:cs="宋体"/>
                <w:b/>
                <w:snapToGrid w:val="0"/>
                <w:spacing w:val="10"/>
                <w:kern w:val="0"/>
              </w:rPr>
            </w:pPr>
            <w:r w:rsidRPr="00E44226">
              <w:rPr>
                <w:rFonts w:ascii="宋体" w:hAnsi="宋体" w:cs="宋体" w:hint="eastAsia"/>
                <w:b/>
                <w:snapToGrid w:val="0"/>
                <w:spacing w:val="10"/>
                <w:kern w:val="0"/>
              </w:rPr>
              <w:t>—</w:t>
            </w:r>
          </w:p>
        </w:tc>
      </w:tr>
      <w:tr w:rsidR="00E44226" w:rsidRPr="00E44226" w14:paraId="46E8D1F7" w14:textId="77777777" w:rsidTr="00A73051">
        <w:trPr>
          <w:trHeight w:val="507"/>
          <w:jc w:val="center"/>
        </w:trPr>
        <w:tc>
          <w:tcPr>
            <w:tcW w:w="450" w:type="pct"/>
            <w:vAlign w:val="center"/>
          </w:tcPr>
          <w:p w14:paraId="2CCAF726" w14:textId="77777777" w:rsidR="00E44226" w:rsidRPr="00E44226" w:rsidRDefault="00E44226" w:rsidP="00E44226">
            <w:pPr>
              <w:snapToGrid w:val="0"/>
              <w:jc w:val="center"/>
              <w:rPr>
                <w:rFonts w:ascii="宋体" w:hAnsi="宋体" w:cs="宋体"/>
                <w:b/>
                <w:snapToGrid w:val="0"/>
                <w:spacing w:val="10"/>
                <w:kern w:val="0"/>
              </w:rPr>
            </w:pPr>
          </w:p>
        </w:tc>
        <w:tc>
          <w:tcPr>
            <w:tcW w:w="494" w:type="pct"/>
            <w:vAlign w:val="center"/>
          </w:tcPr>
          <w:p w14:paraId="01784AC5" w14:textId="77777777" w:rsidR="00E44226" w:rsidRPr="00E44226" w:rsidRDefault="00E44226" w:rsidP="00E44226">
            <w:pPr>
              <w:snapToGrid w:val="0"/>
              <w:jc w:val="center"/>
              <w:rPr>
                <w:rFonts w:ascii="宋体" w:hAnsi="宋体" w:cs="宋体"/>
                <w:b/>
                <w:snapToGrid w:val="0"/>
                <w:spacing w:val="10"/>
                <w:kern w:val="0"/>
              </w:rPr>
            </w:pPr>
          </w:p>
        </w:tc>
        <w:tc>
          <w:tcPr>
            <w:tcW w:w="774" w:type="pct"/>
            <w:vAlign w:val="center"/>
          </w:tcPr>
          <w:p w14:paraId="7ED91E00"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6A60D18F"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1F5449C5"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7F9ED6D7" w14:textId="77777777" w:rsidR="00E44226" w:rsidRPr="00E44226" w:rsidRDefault="00E44226" w:rsidP="00E44226">
            <w:pPr>
              <w:snapToGrid w:val="0"/>
              <w:jc w:val="center"/>
              <w:rPr>
                <w:rFonts w:ascii="宋体" w:hAnsi="宋体" w:cs="宋体"/>
                <w:b/>
                <w:snapToGrid w:val="0"/>
                <w:spacing w:val="10"/>
                <w:kern w:val="0"/>
              </w:rPr>
            </w:pPr>
          </w:p>
        </w:tc>
        <w:tc>
          <w:tcPr>
            <w:tcW w:w="343" w:type="pct"/>
            <w:vAlign w:val="center"/>
          </w:tcPr>
          <w:p w14:paraId="0BA4F2DD" w14:textId="77777777" w:rsidR="00E44226" w:rsidRPr="00E44226" w:rsidRDefault="00E44226" w:rsidP="00E44226">
            <w:pPr>
              <w:snapToGrid w:val="0"/>
              <w:jc w:val="center"/>
              <w:rPr>
                <w:rFonts w:ascii="宋体" w:hAnsi="宋体" w:cs="宋体"/>
                <w:b/>
                <w:snapToGrid w:val="0"/>
                <w:spacing w:val="10"/>
                <w:kern w:val="0"/>
              </w:rPr>
            </w:pPr>
          </w:p>
        </w:tc>
        <w:tc>
          <w:tcPr>
            <w:tcW w:w="372" w:type="pct"/>
            <w:vAlign w:val="center"/>
          </w:tcPr>
          <w:p w14:paraId="5205CC65" w14:textId="77777777" w:rsidR="00E44226" w:rsidRPr="00E44226" w:rsidRDefault="00E44226" w:rsidP="00E44226">
            <w:pPr>
              <w:snapToGrid w:val="0"/>
              <w:jc w:val="center"/>
              <w:rPr>
                <w:rFonts w:ascii="宋体" w:hAnsi="宋体" w:cs="宋体"/>
                <w:b/>
                <w:snapToGrid w:val="0"/>
                <w:spacing w:val="10"/>
                <w:kern w:val="0"/>
              </w:rPr>
            </w:pPr>
          </w:p>
        </w:tc>
        <w:tc>
          <w:tcPr>
            <w:tcW w:w="458" w:type="pct"/>
            <w:vAlign w:val="center"/>
          </w:tcPr>
          <w:p w14:paraId="437F1CCD" w14:textId="77777777" w:rsidR="00E44226" w:rsidRPr="00E44226" w:rsidRDefault="00E44226" w:rsidP="00E44226">
            <w:pPr>
              <w:snapToGrid w:val="0"/>
              <w:jc w:val="center"/>
              <w:rPr>
                <w:rFonts w:ascii="宋体" w:hAnsi="宋体" w:cs="宋体"/>
                <w:b/>
                <w:snapToGrid w:val="0"/>
                <w:spacing w:val="10"/>
                <w:kern w:val="0"/>
              </w:rPr>
            </w:pPr>
            <w:r w:rsidRPr="00E44226">
              <w:rPr>
                <w:rFonts w:ascii="宋体" w:hAnsi="宋体" w:cs="宋体" w:hint="eastAsia"/>
                <w:b/>
                <w:snapToGrid w:val="0"/>
                <w:spacing w:val="10"/>
                <w:kern w:val="0"/>
              </w:rPr>
              <w:t>—</w:t>
            </w:r>
          </w:p>
        </w:tc>
        <w:tc>
          <w:tcPr>
            <w:tcW w:w="577" w:type="pct"/>
            <w:vAlign w:val="center"/>
          </w:tcPr>
          <w:p w14:paraId="7E80C3B4" w14:textId="77777777" w:rsidR="00E44226" w:rsidRPr="00E44226" w:rsidRDefault="00E44226" w:rsidP="00E44226">
            <w:pPr>
              <w:snapToGrid w:val="0"/>
              <w:jc w:val="center"/>
              <w:rPr>
                <w:rFonts w:ascii="宋体" w:hAnsi="宋体" w:cs="宋体"/>
                <w:b/>
                <w:snapToGrid w:val="0"/>
                <w:spacing w:val="10"/>
                <w:kern w:val="0"/>
              </w:rPr>
            </w:pPr>
            <w:r w:rsidRPr="00E44226">
              <w:rPr>
                <w:rFonts w:ascii="宋体" w:hAnsi="宋体" w:cs="宋体" w:hint="eastAsia"/>
                <w:b/>
                <w:snapToGrid w:val="0"/>
                <w:spacing w:val="10"/>
                <w:kern w:val="0"/>
              </w:rPr>
              <w:t>—</w:t>
            </w:r>
          </w:p>
        </w:tc>
        <w:tc>
          <w:tcPr>
            <w:tcW w:w="530" w:type="pct"/>
            <w:vAlign w:val="center"/>
          </w:tcPr>
          <w:p w14:paraId="2CE0CB6D" w14:textId="77777777" w:rsidR="00E44226" w:rsidRPr="00E44226" w:rsidRDefault="00E44226" w:rsidP="00E44226">
            <w:pPr>
              <w:snapToGrid w:val="0"/>
              <w:jc w:val="center"/>
              <w:rPr>
                <w:rFonts w:ascii="宋体" w:hAnsi="宋体" w:cs="宋体"/>
                <w:b/>
                <w:snapToGrid w:val="0"/>
                <w:spacing w:val="10"/>
                <w:kern w:val="0"/>
              </w:rPr>
            </w:pPr>
            <w:r w:rsidRPr="00E44226">
              <w:rPr>
                <w:rFonts w:ascii="宋体" w:hAnsi="宋体" w:cs="宋体" w:hint="eastAsia"/>
                <w:b/>
                <w:snapToGrid w:val="0"/>
                <w:spacing w:val="10"/>
                <w:kern w:val="0"/>
              </w:rPr>
              <w:t>—</w:t>
            </w:r>
          </w:p>
        </w:tc>
      </w:tr>
      <w:tr w:rsidR="00E44226" w:rsidRPr="00E44226" w14:paraId="5C09ADB1" w14:textId="77777777" w:rsidTr="00A73051">
        <w:trPr>
          <w:trHeight w:val="507"/>
          <w:jc w:val="center"/>
        </w:trPr>
        <w:tc>
          <w:tcPr>
            <w:tcW w:w="450" w:type="pct"/>
            <w:vAlign w:val="center"/>
          </w:tcPr>
          <w:p w14:paraId="6CCBC180" w14:textId="77777777" w:rsidR="00E44226" w:rsidRPr="00E44226" w:rsidRDefault="00E44226" w:rsidP="00E44226">
            <w:pPr>
              <w:snapToGrid w:val="0"/>
              <w:jc w:val="center"/>
              <w:rPr>
                <w:rFonts w:ascii="宋体" w:hAnsi="宋体" w:cs="宋体"/>
                <w:b/>
                <w:snapToGrid w:val="0"/>
                <w:spacing w:val="10"/>
                <w:kern w:val="0"/>
              </w:rPr>
            </w:pPr>
          </w:p>
        </w:tc>
        <w:tc>
          <w:tcPr>
            <w:tcW w:w="494" w:type="pct"/>
            <w:vAlign w:val="center"/>
          </w:tcPr>
          <w:p w14:paraId="5FCB445C" w14:textId="77777777" w:rsidR="00E44226" w:rsidRPr="00E44226" w:rsidRDefault="00E44226" w:rsidP="00E44226">
            <w:pPr>
              <w:snapToGrid w:val="0"/>
              <w:jc w:val="center"/>
              <w:rPr>
                <w:rFonts w:ascii="宋体" w:hAnsi="宋体" w:cs="宋体"/>
                <w:b/>
                <w:snapToGrid w:val="0"/>
                <w:spacing w:val="10"/>
                <w:kern w:val="0"/>
              </w:rPr>
            </w:pPr>
          </w:p>
        </w:tc>
        <w:tc>
          <w:tcPr>
            <w:tcW w:w="774" w:type="pct"/>
            <w:vAlign w:val="center"/>
          </w:tcPr>
          <w:p w14:paraId="140A56D0"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6BB137C9"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08B60C24"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4AFC66C4" w14:textId="77777777" w:rsidR="00E44226" w:rsidRPr="00E44226" w:rsidRDefault="00E44226" w:rsidP="00E44226">
            <w:pPr>
              <w:snapToGrid w:val="0"/>
              <w:jc w:val="center"/>
              <w:rPr>
                <w:rFonts w:ascii="宋体" w:hAnsi="宋体" w:cs="宋体"/>
                <w:b/>
                <w:snapToGrid w:val="0"/>
                <w:spacing w:val="10"/>
                <w:kern w:val="0"/>
              </w:rPr>
            </w:pPr>
          </w:p>
        </w:tc>
        <w:tc>
          <w:tcPr>
            <w:tcW w:w="343" w:type="pct"/>
            <w:vAlign w:val="center"/>
          </w:tcPr>
          <w:p w14:paraId="4FFF550E" w14:textId="77777777" w:rsidR="00E44226" w:rsidRPr="00E44226" w:rsidRDefault="00E44226" w:rsidP="00E44226">
            <w:pPr>
              <w:snapToGrid w:val="0"/>
              <w:jc w:val="center"/>
              <w:rPr>
                <w:rFonts w:ascii="宋体" w:hAnsi="宋体" w:cs="宋体"/>
                <w:b/>
                <w:snapToGrid w:val="0"/>
                <w:spacing w:val="10"/>
                <w:kern w:val="0"/>
              </w:rPr>
            </w:pPr>
          </w:p>
        </w:tc>
        <w:tc>
          <w:tcPr>
            <w:tcW w:w="372" w:type="pct"/>
            <w:vAlign w:val="center"/>
          </w:tcPr>
          <w:p w14:paraId="116ECA7D" w14:textId="77777777" w:rsidR="00E44226" w:rsidRPr="00E44226" w:rsidRDefault="00E44226" w:rsidP="00E44226">
            <w:pPr>
              <w:snapToGrid w:val="0"/>
              <w:jc w:val="center"/>
              <w:rPr>
                <w:rFonts w:ascii="宋体" w:hAnsi="宋体" w:cs="宋体"/>
                <w:b/>
                <w:snapToGrid w:val="0"/>
                <w:spacing w:val="10"/>
                <w:kern w:val="0"/>
              </w:rPr>
            </w:pPr>
          </w:p>
        </w:tc>
        <w:tc>
          <w:tcPr>
            <w:tcW w:w="458" w:type="pct"/>
            <w:vAlign w:val="center"/>
          </w:tcPr>
          <w:p w14:paraId="625ACD10" w14:textId="77777777" w:rsidR="00E44226" w:rsidRPr="00E44226" w:rsidRDefault="00E44226" w:rsidP="00E44226">
            <w:pPr>
              <w:snapToGrid w:val="0"/>
              <w:jc w:val="center"/>
              <w:rPr>
                <w:rFonts w:ascii="宋体" w:hAnsi="宋体" w:cs="宋体"/>
                <w:b/>
                <w:snapToGrid w:val="0"/>
                <w:spacing w:val="10"/>
                <w:kern w:val="0"/>
              </w:rPr>
            </w:pPr>
            <w:r w:rsidRPr="00E44226">
              <w:rPr>
                <w:rFonts w:ascii="宋体" w:hAnsi="宋体" w:cs="宋体" w:hint="eastAsia"/>
                <w:b/>
                <w:snapToGrid w:val="0"/>
                <w:spacing w:val="10"/>
                <w:kern w:val="0"/>
              </w:rPr>
              <w:t>—</w:t>
            </w:r>
          </w:p>
        </w:tc>
        <w:tc>
          <w:tcPr>
            <w:tcW w:w="577" w:type="pct"/>
            <w:vAlign w:val="center"/>
          </w:tcPr>
          <w:p w14:paraId="5079CCBB" w14:textId="77777777" w:rsidR="00E44226" w:rsidRPr="00E44226" w:rsidRDefault="00E44226" w:rsidP="00E44226">
            <w:pPr>
              <w:snapToGrid w:val="0"/>
              <w:jc w:val="center"/>
              <w:rPr>
                <w:rFonts w:ascii="宋体" w:hAnsi="宋体" w:cs="宋体"/>
                <w:b/>
                <w:snapToGrid w:val="0"/>
                <w:spacing w:val="10"/>
                <w:kern w:val="0"/>
              </w:rPr>
            </w:pPr>
            <w:r w:rsidRPr="00E44226">
              <w:rPr>
                <w:rFonts w:ascii="宋体" w:hAnsi="宋体" w:cs="宋体" w:hint="eastAsia"/>
                <w:b/>
                <w:snapToGrid w:val="0"/>
                <w:spacing w:val="10"/>
                <w:kern w:val="0"/>
              </w:rPr>
              <w:t>—</w:t>
            </w:r>
          </w:p>
        </w:tc>
        <w:tc>
          <w:tcPr>
            <w:tcW w:w="530" w:type="pct"/>
            <w:vAlign w:val="center"/>
          </w:tcPr>
          <w:p w14:paraId="6BB00DAE" w14:textId="77777777" w:rsidR="00E44226" w:rsidRPr="00E44226" w:rsidRDefault="00E44226" w:rsidP="00E44226">
            <w:pPr>
              <w:snapToGrid w:val="0"/>
              <w:jc w:val="center"/>
              <w:rPr>
                <w:rFonts w:ascii="宋体" w:hAnsi="宋体" w:cs="宋体"/>
                <w:b/>
                <w:snapToGrid w:val="0"/>
                <w:spacing w:val="10"/>
                <w:kern w:val="0"/>
              </w:rPr>
            </w:pPr>
            <w:r w:rsidRPr="00E44226">
              <w:rPr>
                <w:rFonts w:ascii="宋体" w:hAnsi="宋体" w:cs="宋体" w:hint="eastAsia"/>
                <w:b/>
                <w:snapToGrid w:val="0"/>
                <w:spacing w:val="10"/>
                <w:kern w:val="0"/>
              </w:rPr>
              <w:t>—</w:t>
            </w:r>
          </w:p>
        </w:tc>
      </w:tr>
      <w:tr w:rsidR="00E44226" w:rsidRPr="00E44226" w14:paraId="17EA4E53" w14:textId="77777777" w:rsidTr="00A73051">
        <w:trPr>
          <w:trHeight w:val="507"/>
          <w:jc w:val="center"/>
        </w:trPr>
        <w:tc>
          <w:tcPr>
            <w:tcW w:w="450" w:type="pct"/>
            <w:tcBorders>
              <w:bottom w:val="double" w:sz="4" w:space="0" w:color="auto"/>
            </w:tcBorders>
            <w:vAlign w:val="center"/>
          </w:tcPr>
          <w:p w14:paraId="7A594546" w14:textId="77777777" w:rsidR="00E44226" w:rsidRPr="00E44226" w:rsidRDefault="00E44226" w:rsidP="00E44226">
            <w:pPr>
              <w:snapToGrid w:val="0"/>
              <w:jc w:val="center"/>
              <w:rPr>
                <w:rFonts w:ascii="宋体" w:hAnsi="宋体" w:cs="宋体"/>
                <w:b/>
                <w:snapToGrid w:val="0"/>
                <w:spacing w:val="10"/>
                <w:kern w:val="0"/>
              </w:rPr>
            </w:pPr>
          </w:p>
        </w:tc>
        <w:tc>
          <w:tcPr>
            <w:tcW w:w="494" w:type="pct"/>
            <w:tcBorders>
              <w:bottom w:val="double" w:sz="4" w:space="0" w:color="auto"/>
            </w:tcBorders>
            <w:vAlign w:val="center"/>
          </w:tcPr>
          <w:p w14:paraId="4DC396CC" w14:textId="77777777" w:rsidR="00E44226" w:rsidRPr="00E44226" w:rsidRDefault="00E44226" w:rsidP="00E44226">
            <w:pPr>
              <w:snapToGrid w:val="0"/>
              <w:jc w:val="center"/>
              <w:rPr>
                <w:rFonts w:ascii="宋体" w:hAnsi="宋体" w:cs="宋体"/>
                <w:b/>
                <w:snapToGrid w:val="0"/>
                <w:spacing w:val="10"/>
                <w:kern w:val="0"/>
              </w:rPr>
            </w:pPr>
          </w:p>
        </w:tc>
        <w:tc>
          <w:tcPr>
            <w:tcW w:w="774" w:type="pct"/>
            <w:tcBorders>
              <w:bottom w:val="double" w:sz="4" w:space="0" w:color="auto"/>
            </w:tcBorders>
            <w:vAlign w:val="center"/>
          </w:tcPr>
          <w:p w14:paraId="637D006D" w14:textId="77777777" w:rsidR="00E44226" w:rsidRPr="00E44226" w:rsidRDefault="00E44226" w:rsidP="00E44226">
            <w:pPr>
              <w:snapToGrid w:val="0"/>
              <w:jc w:val="center"/>
              <w:rPr>
                <w:rFonts w:ascii="宋体" w:hAnsi="宋体" w:cs="宋体"/>
                <w:b/>
                <w:snapToGrid w:val="0"/>
                <w:spacing w:val="10"/>
                <w:kern w:val="0"/>
              </w:rPr>
            </w:pPr>
          </w:p>
        </w:tc>
        <w:tc>
          <w:tcPr>
            <w:tcW w:w="332" w:type="pct"/>
            <w:tcBorders>
              <w:bottom w:val="double" w:sz="4" w:space="0" w:color="auto"/>
            </w:tcBorders>
            <w:vAlign w:val="center"/>
          </w:tcPr>
          <w:p w14:paraId="4D863A27" w14:textId="77777777" w:rsidR="00E44226" w:rsidRPr="00E44226" w:rsidRDefault="00E44226" w:rsidP="00E44226">
            <w:pPr>
              <w:snapToGrid w:val="0"/>
              <w:jc w:val="center"/>
              <w:rPr>
                <w:rFonts w:ascii="宋体" w:hAnsi="宋体" w:cs="宋体"/>
                <w:b/>
                <w:snapToGrid w:val="0"/>
                <w:spacing w:val="10"/>
                <w:kern w:val="0"/>
              </w:rPr>
            </w:pPr>
          </w:p>
        </w:tc>
        <w:tc>
          <w:tcPr>
            <w:tcW w:w="332" w:type="pct"/>
            <w:tcBorders>
              <w:bottom w:val="double" w:sz="4" w:space="0" w:color="auto"/>
            </w:tcBorders>
            <w:vAlign w:val="center"/>
          </w:tcPr>
          <w:p w14:paraId="3171BADE" w14:textId="77777777" w:rsidR="00E44226" w:rsidRPr="00E44226" w:rsidRDefault="00E44226" w:rsidP="00E44226">
            <w:pPr>
              <w:snapToGrid w:val="0"/>
              <w:jc w:val="center"/>
              <w:rPr>
                <w:rFonts w:ascii="宋体" w:hAnsi="宋体" w:cs="宋体"/>
                <w:b/>
                <w:snapToGrid w:val="0"/>
                <w:spacing w:val="10"/>
                <w:kern w:val="0"/>
              </w:rPr>
            </w:pPr>
          </w:p>
        </w:tc>
        <w:tc>
          <w:tcPr>
            <w:tcW w:w="332" w:type="pct"/>
            <w:tcBorders>
              <w:bottom w:val="double" w:sz="4" w:space="0" w:color="auto"/>
            </w:tcBorders>
            <w:vAlign w:val="center"/>
          </w:tcPr>
          <w:p w14:paraId="731AA22C" w14:textId="77777777" w:rsidR="00E44226" w:rsidRPr="00E44226" w:rsidRDefault="00E44226" w:rsidP="00E44226">
            <w:pPr>
              <w:snapToGrid w:val="0"/>
              <w:jc w:val="center"/>
              <w:rPr>
                <w:rFonts w:ascii="宋体" w:hAnsi="宋体" w:cs="宋体"/>
                <w:b/>
                <w:snapToGrid w:val="0"/>
                <w:spacing w:val="10"/>
                <w:kern w:val="0"/>
              </w:rPr>
            </w:pPr>
          </w:p>
        </w:tc>
        <w:tc>
          <w:tcPr>
            <w:tcW w:w="343" w:type="pct"/>
            <w:tcBorders>
              <w:bottom w:val="double" w:sz="4" w:space="0" w:color="auto"/>
            </w:tcBorders>
            <w:vAlign w:val="center"/>
          </w:tcPr>
          <w:p w14:paraId="5FCC75C8" w14:textId="77777777" w:rsidR="00E44226" w:rsidRPr="00E44226" w:rsidRDefault="00E44226" w:rsidP="00E44226">
            <w:pPr>
              <w:snapToGrid w:val="0"/>
              <w:jc w:val="center"/>
              <w:rPr>
                <w:rFonts w:ascii="宋体" w:hAnsi="宋体" w:cs="宋体"/>
                <w:b/>
                <w:snapToGrid w:val="0"/>
                <w:spacing w:val="10"/>
                <w:kern w:val="0"/>
              </w:rPr>
            </w:pPr>
          </w:p>
        </w:tc>
        <w:tc>
          <w:tcPr>
            <w:tcW w:w="372" w:type="pct"/>
            <w:tcBorders>
              <w:bottom w:val="double" w:sz="4" w:space="0" w:color="auto"/>
            </w:tcBorders>
            <w:vAlign w:val="center"/>
          </w:tcPr>
          <w:p w14:paraId="41CF66FA" w14:textId="77777777" w:rsidR="00E44226" w:rsidRPr="00E44226" w:rsidRDefault="00E44226" w:rsidP="00E44226">
            <w:pPr>
              <w:snapToGrid w:val="0"/>
              <w:jc w:val="center"/>
              <w:rPr>
                <w:rFonts w:ascii="宋体" w:hAnsi="宋体" w:cs="宋体"/>
                <w:b/>
                <w:snapToGrid w:val="0"/>
                <w:spacing w:val="10"/>
                <w:kern w:val="0"/>
              </w:rPr>
            </w:pPr>
          </w:p>
        </w:tc>
        <w:tc>
          <w:tcPr>
            <w:tcW w:w="458" w:type="pct"/>
            <w:tcBorders>
              <w:bottom w:val="double" w:sz="4" w:space="0" w:color="auto"/>
            </w:tcBorders>
            <w:vAlign w:val="center"/>
          </w:tcPr>
          <w:p w14:paraId="4CAE5F2F" w14:textId="77777777" w:rsidR="00E44226" w:rsidRPr="00E44226" w:rsidRDefault="00E44226" w:rsidP="00E44226">
            <w:pPr>
              <w:snapToGrid w:val="0"/>
              <w:jc w:val="center"/>
              <w:rPr>
                <w:rFonts w:ascii="宋体" w:hAnsi="宋体" w:cs="宋体"/>
                <w:b/>
                <w:snapToGrid w:val="0"/>
                <w:spacing w:val="10"/>
                <w:kern w:val="0"/>
              </w:rPr>
            </w:pPr>
            <w:r w:rsidRPr="00E44226">
              <w:rPr>
                <w:rFonts w:ascii="宋体" w:hAnsi="宋体" w:cs="宋体" w:hint="eastAsia"/>
                <w:b/>
                <w:snapToGrid w:val="0"/>
                <w:spacing w:val="10"/>
                <w:kern w:val="0"/>
              </w:rPr>
              <w:t>—</w:t>
            </w:r>
          </w:p>
        </w:tc>
        <w:tc>
          <w:tcPr>
            <w:tcW w:w="577" w:type="pct"/>
            <w:tcBorders>
              <w:bottom w:val="double" w:sz="4" w:space="0" w:color="auto"/>
            </w:tcBorders>
            <w:vAlign w:val="center"/>
          </w:tcPr>
          <w:p w14:paraId="58866A29" w14:textId="77777777" w:rsidR="00E44226" w:rsidRPr="00E44226" w:rsidRDefault="00E44226" w:rsidP="00E44226">
            <w:pPr>
              <w:snapToGrid w:val="0"/>
              <w:jc w:val="center"/>
              <w:rPr>
                <w:rFonts w:ascii="宋体" w:hAnsi="宋体" w:cs="宋体"/>
                <w:b/>
                <w:snapToGrid w:val="0"/>
                <w:spacing w:val="10"/>
                <w:kern w:val="0"/>
              </w:rPr>
            </w:pPr>
            <w:r w:rsidRPr="00E44226">
              <w:rPr>
                <w:rFonts w:ascii="宋体" w:hAnsi="宋体" w:cs="宋体" w:hint="eastAsia"/>
                <w:b/>
                <w:snapToGrid w:val="0"/>
                <w:spacing w:val="10"/>
                <w:kern w:val="0"/>
              </w:rPr>
              <w:t>—</w:t>
            </w:r>
          </w:p>
        </w:tc>
        <w:tc>
          <w:tcPr>
            <w:tcW w:w="530" w:type="pct"/>
            <w:tcBorders>
              <w:bottom w:val="double" w:sz="4" w:space="0" w:color="auto"/>
            </w:tcBorders>
            <w:vAlign w:val="center"/>
          </w:tcPr>
          <w:p w14:paraId="37A389CD" w14:textId="77777777" w:rsidR="00E44226" w:rsidRPr="00E44226" w:rsidRDefault="00E44226" w:rsidP="00E44226">
            <w:pPr>
              <w:snapToGrid w:val="0"/>
              <w:jc w:val="center"/>
              <w:rPr>
                <w:rFonts w:ascii="宋体" w:hAnsi="宋体" w:cs="宋体"/>
                <w:b/>
                <w:snapToGrid w:val="0"/>
                <w:spacing w:val="10"/>
                <w:kern w:val="0"/>
              </w:rPr>
            </w:pPr>
            <w:r w:rsidRPr="00E44226">
              <w:rPr>
                <w:rFonts w:ascii="宋体" w:hAnsi="宋体" w:cs="宋体" w:hint="eastAsia"/>
                <w:b/>
                <w:snapToGrid w:val="0"/>
                <w:spacing w:val="10"/>
                <w:kern w:val="0"/>
              </w:rPr>
              <w:t>—</w:t>
            </w:r>
          </w:p>
        </w:tc>
      </w:tr>
      <w:tr w:rsidR="00E44226" w:rsidRPr="00E44226" w14:paraId="00EE740A" w14:textId="77777777" w:rsidTr="00A73051">
        <w:trPr>
          <w:trHeight w:val="535"/>
          <w:jc w:val="center"/>
        </w:trPr>
        <w:tc>
          <w:tcPr>
            <w:tcW w:w="450" w:type="pct"/>
            <w:tcBorders>
              <w:top w:val="double" w:sz="4" w:space="0" w:color="auto"/>
            </w:tcBorders>
            <w:vAlign w:val="center"/>
          </w:tcPr>
          <w:p w14:paraId="12CB7942" w14:textId="77777777" w:rsidR="00E44226" w:rsidRPr="00E44226" w:rsidRDefault="00E44226" w:rsidP="00E44226">
            <w:pPr>
              <w:snapToGrid w:val="0"/>
              <w:jc w:val="center"/>
              <w:rPr>
                <w:rFonts w:ascii="宋体" w:hAnsi="宋体" w:cs="宋体"/>
                <w:b/>
                <w:snapToGrid w:val="0"/>
                <w:spacing w:val="10"/>
                <w:kern w:val="0"/>
              </w:rPr>
            </w:pPr>
          </w:p>
        </w:tc>
        <w:tc>
          <w:tcPr>
            <w:tcW w:w="494" w:type="pct"/>
            <w:tcBorders>
              <w:top w:val="double" w:sz="4" w:space="0" w:color="auto"/>
            </w:tcBorders>
            <w:vAlign w:val="center"/>
          </w:tcPr>
          <w:p w14:paraId="22F787CF" w14:textId="77777777" w:rsidR="00E44226" w:rsidRPr="00E44226" w:rsidRDefault="00E44226" w:rsidP="00E44226">
            <w:pPr>
              <w:snapToGrid w:val="0"/>
              <w:jc w:val="center"/>
              <w:rPr>
                <w:rFonts w:ascii="宋体" w:hAnsi="宋体" w:cs="宋体"/>
                <w:b/>
                <w:snapToGrid w:val="0"/>
                <w:spacing w:val="10"/>
                <w:kern w:val="0"/>
              </w:rPr>
            </w:pPr>
          </w:p>
        </w:tc>
        <w:tc>
          <w:tcPr>
            <w:tcW w:w="774" w:type="pct"/>
            <w:tcBorders>
              <w:top w:val="double" w:sz="4" w:space="0" w:color="auto"/>
            </w:tcBorders>
            <w:vAlign w:val="center"/>
          </w:tcPr>
          <w:p w14:paraId="0D21D7D6" w14:textId="77777777" w:rsidR="00E44226" w:rsidRPr="00E44226" w:rsidRDefault="00E44226" w:rsidP="00E44226">
            <w:pPr>
              <w:snapToGrid w:val="0"/>
              <w:jc w:val="center"/>
              <w:rPr>
                <w:rFonts w:ascii="宋体" w:hAnsi="宋体" w:cs="宋体"/>
                <w:b/>
                <w:snapToGrid w:val="0"/>
                <w:spacing w:val="10"/>
                <w:kern w:val="0"/>
              </w:rPr>
            </w:pPr>
          </w:p>
        </w:tc>
        <w:tc>
          <w:tcPr>
            <w:tcW w:w="332" w:type="pct"/>
            <w:tcBorders>
              <w:top w:val="double" w:sz="4" w:space="0" w:color="auto"/>
            </w:tcBorders>
            <w:vAlign w:val="center"/>
          </w:tcPr>
          <w:p w14:paraId="6661D2BB" w14:textId="77777777" w:rsidR="00E44226" w:rsidRPr="00E44226" w:rsidRDefault="00E44226" w:rsidP="00E44226">
            <w:pPr>
              <w:snapToGrid w:val="0"/>
              <w:jc w:val="center"/>
              <w:rPr>
                <w:rFonts w:ascii="宋体" w:hAnsi="宋体" w:cs="宋体"/>
                <w:b/>
                <w:snapToGrid w:val="0"/>
                <w:spacing w:val="10"/>
                <w:kern w:val="0"/>
              </w:rPr>
            </w:pPr>
          </w:p>
        </w:tc>
        <w:tc>
          <w:tcPr>
            <w:tcW w:w="332" w:type="pct"/>
            <w:tcBorders>
              <w:top w:val="double" w:sz="4" w:space="0" w:color="auto"/>
            </w:tcBorders>
            <w:vAlign w:val="center"/>
          </w:tcPr>
          <w:p w14:paraId="51DE2D4B" w14:textId="77777777" w:rsidR="00E44226" w:rsidRPr="00E44226" w:rsidRDefault="00E44226" w:rsidP="00E44226">
            <w:pPr>
              <w:snapToGrid w:val="0"/>
              <w:jc w:val="center"/>
              <w:rPr>
                <w:rFonts w:ascii="宋体" w:hAnsi="宋体" w:cs="宋体"/>
                <w:b/>
                <w:snapToGrid w:val="0"/>
                <w:spacing w:val="10"/>
                <w:kern w:val="0"/>
              </w:rPr>
            </w:pPr>
          </w:p>
        </w:tc>
        <w:tc>
          <w:tcPr>
            <w:tcW w:w="332" w:type="pct"/>
            <w:tcBorders>
              <w:top w:val="double" w:sz="4" w:space="0" w:color="auto"/>
            </w:tcBorders>
            <w:vAlign w:val="center"/>
          </w:tcPr>
          <w:p w14:paraId="537C7C86" w14:textId="77777777" w:rsidR="00E44226" w:rsidRPr="00E44226" w:rsidRDefault="00E44226" w:rsidP="00E44226">
            <w:pPr>
              <w:snapToGrid w:val="0"/>
              <w:jc w:val="center"/>
              <w:rPr>
                <w:rFonts w:ascii="宋体" w:hAnsi="宋体" w:cs="宋体"/>
                <w:b/>
                <w:snapToGrid w:val="0"/>
                <w:spacing w:val="10"/>
                <w:kern w:val="0"/>
              </w:rPr>
            </w:pPr>
          </w:p>
        </w:tc>
        <w:tc>
          <w:tcPr>
            <w:tcW w:w="343" w:type="pct"/>
            <w:tcBorders>
              <w:top w:val="double" w:sz="4" w:space="0" w:color="auto"/>
            </w:tcBorders>
            <w:vAlign w:val="center"/>
          </w:tcPr>
          <w:p w14:paraId="69C1F832" w14:textId="77777777" w:rsidR="00E44226" w:rsidRPr="00E44226" w:rsidRDefault="00E44226" w:rsidP="00E44226">
            <w:pPr>
              <w:snapToGrid w:val="0"/>
              <w:jc w:val="center"/>
              <w:rPr>
                <w:rFonts w:ascii="宋体" w:hAnsi="宋体" w:cs="宋体"/>
                <w:b/>
                <w:snapToGrid w:val="0"/>
                <w:spacing w:val="10"/>
                <w:kern w:val="0"/>
              </w:rPr>
            </w:pPr>
          </w:p>
        </w:tc>
        <w:tc>
          <w:tcPr>
            <w:tcW w:w="372" w:type="pct"/>
            <w:tcBorders>
              <w:top w:val="double" w:sz="4" w:space="0" w:color="auto"/>
            </w:tcBorders>
            <w:vAlign w:val="center"/>
          </w:tcPr>
          <w:p w14:paraId="515B75FF" w14:textId="77777777" w:rsidR="00E44226" w:rsidRPr="00E44226" w:rsidRDefault="00E44226" w:rsidP="00E44226">
            <w:pPr>
              <w:snapToGrid w:val="0"/>
              <w:jc w:val="center"/>
              <w:rPr>
                <w:rFonts w:ascii="宋体" w:hAnsi="宋体" w:cs="宋体"/>
                <w:b/>
                <w:snapToGrid w:val="0"/>
                <w:spacing w:val="10"/>
                <w:kern w:val="0"/>
              </w:rPr>
            </w:pPr>
          </w:p>
        </w:tc>
        <w:tc>
          <w:tcPr>
            <w:tcW w:w="458" w:type="pct"/>
            <w:tcBorders>
              <w:top w:val="double" w:sz="4" w:space="0" w:color="auto"/>
            </w:tcBorders>
            <w:vAlign w:val="center"/>
          </w:tcPr>
          <w:p w14:paraId="3CCA9DB1" w14:textId="77777777" w:rsidR="00E44226" w:rsidRPr="00E44226" w:rsidRDefault="00E44226" w:rsidP="00E44226">
            <w:pPr>
              <w:snapToGrid w:val="0"/>
              <w:jc w:val="center"/>
              <w:rPr>
                <w:rFonts w:ascii="宋体" w:hAnsi="宋体" w:cs="宋体"/>
                <w:b/>
                <w:snapToGrid w:val="0"/>
                <w:spacing w:val="10"/>
                <w:kern w:val="0"/>
              </w:rPr>
            </w:pPr>
          </w:p>
        </w:tc>
        <w:tc>
          <w:tcPr>
            <w:tcW w:w="577" w:type="pct"/>
            <w:tcBorders>
              <w:top w:val="double" w:sz="4" w:space="0" w:color="auto"/>
            </w:tcBorders>
            <w:vAlign w:val="center"/>
          </w:tcPr>
          <w:p w14:paraId="441051EA" w14:textId="77777777" w:rsidR="00E44226" w:rsidRPr="00E44226" w:rsidRDefault="00E44226" w:rsidP="00E44226">
            <w:pPr>
              <w:snapToGrid w:val="0"/>
              <w:jc w:val="center"/>
              <w:rPr>
                <w:rFonts w:ascii="宋体" w:hAnsi="宋体" w:cs="宋体"/>
                <w:b/>
                <w:snapToGrid w:val="0"/>
                <w:spacing w:val="10"/>
                <w:kern w:val="0"/>
              </w:rPr>
            </w:pPr>
          </w:p>
        </w:tc>
        <w:tc>
          <w:tcPr>
            <w:tcW w:w="530" w:type="pct"/>
            <w:tcBorders>
              <w:top w:val="double" w:sz="4" w:space="0" w:color="auto"/>
            </w:tcBorders>
            <w:vAlign w:val="center"/>
          </w:tcPr>
          <w:p w14:paraId="412343D7" w14:textId="77777777" w:rsidR="00E44226" w:rsidRPr="00E44226" w:rsidRDefault="00E44226" w:rsidP="00E44226">
            <w:pPr>
              <w:snapToGrid w:val="0"/>
              <w:jc w:val="center"/>
              <w:rPr>
                <w:rFonts w:ascii="宋体" w:hAnsi="宋体" w:cs="宋体"/>
                <w:b/>
                <w:snapToGrid w:val="0"/>
                <w:spacing w:val="10"/>
                <w:kern w:val="0"/>
              </w:rPr>
            </w:pPr>
          </w:p>
        </w:tc>
      </w:tr>
      <w:tr w:rsidR="00E44226" w:rsidRPr="00E44226" w14:paraId="23B17369" w14:textId="77777777" w:rsidTr="00A73051">
        <w:trPr>
          <w:trHeight w:val="507"/>
          <w:jc w:val="center"/>
        </w:trPr>
        <w:tc>
          <w:tcPr>
            <w:tcW w:w="450" w:type="pct"/>
            <w:vAlign w:val="center"/>
          </w:tcPr>
          <w:p w14:paraId="56E64A72" w14:textId="77777777" w:rsidR="00E44226" w:rsidRPr="00E44226" w:rsidRDefault="00E44226" w:rsidP="00E44226">
            <w:pPr>
              <w:snapToGrid w:val="0"/>
              <w:jc w:val="center"/>
              <w:rPr>
                <w:rFonts w:ascii="宋体" w:hAnsi="宋体" w:cs="宋体"/>
                <w:b/>
                <w:snapToGrid w:val="0"/>
                <w:spacing w:val="10"/>
                <w:kern w:val="0"/>
              </w:rPr>
            </w:pPr>
          </w:p>
        </w:tc>
        <w:tc>
          <w:tcPr>
            <w:tcW w:w="494" w:type="pct"/>
            <w:vAlign w:val="center"/>
          </w:tcPr>
          <w:p w14:paraId="5BC2D4B3" w14:textId="77777777" w:rsidR="00E44226" w:rsidRPr="00E44226" w:rsidRDefault="00E44226" w:rsidP="00E44226">
            <w:pPr>
              <w:snapToGrid w:val="0"/>
              <w:jc w:val="center"/>
              <w:rPr>
                <w:rFonts w:ascii="宋体" w:hAnsi="宋体" w:cs="宋体"/>
                <w:b/>
                <w:snapToGrid w:val="0"/>
                <w:spacing w:val="10"/>
                <w:kern w:val="0"/>
              </w:rPr>
            </w:pPr>
          </w:p>
        </w:tc>
        <w:tc>
          <w:tcPr>
            <w:tcW w:w="774" w:type="pct"/>
            <w:vAlign w:val="center"/>
          </w:tcPr>
          <w:p w14:paraId="5C66C1CC"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6D25A917"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58D4CC78"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76B4EDD5" w14:textId="77777777" w:rsidR="00E44226" w:rsidRPr="00E44226" w:rsidRDefault="00E44226" w:rsidP="00E44226">
            <w:pPr>
              <w:snapToGrid w:val="0"/>
              <w:jc w:val="center"/>
              <w:rPr>
                <w:rFonts w:ascii="宋体" w:hAnsi="宋体" w:cs="宋体"/>
                <w:b/>
                <w:snapToGrid w:val="0"/>
                <w:spacing w:val="10"/>
                <w:kern w:val="0"/>
              </w:rPr>
            </w:pPr>
          </w:p>
        </w:tc>
        <w:tc>
          <w:tcPr>
            <w:tcW w:w="343" w:type="pct"/>
            <w:vAlign w:val="center"/>
          </w:tcPr>
          <w:p w14:paraId="16150735" w14:textId="77777777" w:rsidR="00E44226" w:rsidRPr="00E44226" w:rsidRDefault="00E44226" w:rsidP="00E44226">
            <w:pPr>
              <w:snapToGrid w:val="0"/>
              <w:jc w:val="center"/>
              <w:rPr>
                <w:rFonts w:ascii="宋体" w:hAnsi="宋体" w:cs="宋体"/>
                <w:b/>
                <w:snapToGrid w:val="0"/>
                <w:spacing w:val="10"/>
                <w:kern w:val="0"/>
              </w:rPr>
            </w:pPr>
          </w:p>
        </w:tc>
        <w:tc>
          <w:tcPr>
            <w:tcW w:w="372" w:type="pct"/>
            <w:vAlign w:val="center"/>
          </w:tcPr>
          <w:p w14:paraId="3FC2356D" w14:textId="77777777" w:rsidR="00E44226" w:rsidRPr="00E44226" w:rsidRDefault="00E44226" w:rsidP="00E44226">
            <w:pPr>
              <w:snapToGrid w:val="0"/>
              <w:jc w:val="center"/>
              <w:rPr>
                <w:rFonts w:ascii="宋体" w:hAnsi="宋体" w:cs="宋体"/>
                <w:b/>
                <w:snapToGrid w:val="0"/>
                <w:spacing w:val="10"/>
                <w:kern w:val="0"/>
              </w:rPr>
            </w:pPr>
          </w:p>
        </w:tc>
        <w:tc>
          <w:tcPr>
            <w:tcW w:w="458" w:type="pct"/>
            <w:vAlign w:val="center"/>
          </w:tcPr>
          <w:p w14:paraId="188860C8" w14:textId="77777777" w:rsidR="00E44226" w:rsidRPr="00E44226" w:rsidRDefault="00E44226" w:rsidP="00E44226">
            <w:pPr>
              <w:snapToGrid w:val="0"/>
              <w:jc w:val="center"/>
              <w:rPr>
                <w:rFonts w:ascii="宋体" w:hAnsi="宋体" w:cs="宋体"/>
                <w:b/>
                <w:snapToGrid w:val="0"/>
                <w:spacing w:val="10"/>
                <w:kern w:val="0"/>
              </w:rPr>
            </w:pPr>
          </w:p>
        </w:tc>
        <w:tc>
          <w:tcPr>
            <w:tcW w:w="577" w:type="pct"/>
            <w:vAlign w:val="center"/>
          </w:tcPr>
          <w:p w14:paraId="42F58563" w14:textId="77777777" w:rsidR="00E44226" w:rsidRPr="00E44226" w:rsidRDefault="00E44226" w:rsidP="00E44226">
            <w:pPr>
              <w:snapToGrid w:val="0"/>
              <w:jc w:val="center"/>
              <w:rPr>
                <w:rFonts w:ascii="宋体" w:hAnsi="宋体" w:cs="宋体"/>
                <w:b/>
                <w:snapToGrid w:val="0"/>
                <w:spacing w:val="10"/>
                <w:kern w:val="0"/>
              </w:rPr>
            </w:pPr>
          </w:p>
        </w:tc>
        <w:tc>
          <w:tcPr>
            <w:tcW w:w="530" w:type="pct"/>
            <w:vAlign w:val="center"/>
          </w:tcPr>
          <w:p w14:paraId="600B11A9" w14:textId="77777777" w:rsidR="00E44226" w:rsidRPr="00E44226" w:rsidRDefault="00E44226" w:rsidP="00E44226">
            <w:pPr>
              <w:snapToGrid w:val="0"/>
              <w:jc w:val="center"/>
              <w:rPr>
                <w:rFonts w:ascii="宋体" w:hAnsi="宋体" w:cs="宋体"/>
                <w:b/>
                <w:snapToGrid w:val="0"/>
                <w:spacing w:val="10"/>
                <w:kern w:val="0"/>
              </w:rPr>
            </w:pPr>
          </w:p>
        </w:tc>
      </w:tr>
      <w:tr w:rsidR="00E44226" w:rsidRPr="00E44226" w14:paraId="07326D45" w14:textId="77777777" w:rsidTr="00A73051">
        <w:trPr>
          <w:trHeight w:val="507"/>
          <w:jc w:val="center"/>
        </w:trPr>
        <w:tc>
          <w:tcPr>
            <w:tcW w:w="450" w:type="pct"/>
            <w:vAlign w:val="center"/>
          </w:tcPr>
          <w:p w14:paraId="69A55603" w14:textId="77777777" w:rsidR="00E44226" w:rsidRPr="00E44226" w:rsidRDefault="00E44226" w:rsidP="00E44226">
            <w:pPr>
              <w:snapToGrid w:val="0"/>
              <w:jc w:val="center"/>
              <w:rPr>
                <w:rFonts w:ascii="宋体" w:hAnsi="宋体" w:cs="宋体"/>
                <w:b/>
                <w:snapToGrid w:val="0"/>
                <w:spacing w:val="10"/>
                <w:kern w:val="0"/>
              </w:rPr>
            </w:pPr>
          </w:p>
        </w:tc>
        <w:tc>
          <w:tcPr>
            <w:tcW w:w="494" w:type="pct"/>
            <w:vAlign w:val="center"/>
          </w:tcPr>
          <w:p w14:paraId="06E1AD40" w14:textId="77777777" w:rsidR="00E44226" w:rsidRPr="00E44226" w:rsidRDefault="00E44226" w:rsidP="00E44226">
            <w:pPr>
              <w:snapToGrid w:val="0"/>
              <w:jc w:val="center"/>
              <w:rPr>
                <w:rFonts w:ascii="宋体" w:hAnsi="宋体" w:cs="宋体"/>
                <w:b/>
                <w:snapToGrid w:val="0"/>
                <w:spacing w:val="10"/>
                <w:kern w:val="0"/>
              </w:rPr>
            </w:pPr>
          </w:p>
        </w:tc>
        <w:tc>
          <w:tcPr>
            <w:tcW w:w="774" w:type="pct"/>
            <w:vAlign w:val="center"/>
          </w:tcPr>
          <w:p w14:paraId="1AC022E7"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5807C9AA"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3DD05F1E"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7DDDCC00" w14:textId="77777777" w:rsidR="00E44226" w:rsidRPr="00E44226" w:rsidRDefault="00E44226" w:rsidP="00E44226">
            <w:pPr>
              <w:snapToGrid w:val="0"/>
              <w:jc w:val="center"/>
              <w:rPr>
                <w:rFonts w:ascii="宋体" w:hAnsi="宋体" w:cs="宋体"/>
                <w:b/>
                <w:snapToGrid w:val="0"/>
                <w:spacing w:val="10"/>
                <w:kern w:val="0"/>
              </w:rPr>
            </w:pPr>
          </w:p>
        </w:tc>
        <w:tc>
          <w:tcPr>
            <w:tcW w:w="343" w:type="pct"/>
            <w:vAlign w:val="center"/>
          </w:tcPr>
          <w:p w14:paraId="40E80E7E" w14:textId="77777777" w:rsidR="00E44226" w:rsidRPr="00E44226" w:rsidRDefault="00E44226" w:rsidP="00E44226">
            <w:pPr>
              <w:snapToGrid w:val="0"/>
              <w:jc w:val="center"/>
              <w:rPr>
                <w:rFonts w:ascii="宋体" w:hAnsi="宋体" w:cs="宋体"/>
                <w:b/>
                <w:snapToGrid w:val="0"/>
                <w:spacing w:val="10"/>
                <w:kern w:val="0"/>
              </w:rPr>
            </w:pPr>
          </w:p>
        </w:tc>
        <w:tc>
          <w:tcPr>
            <w:tcW w:w="372" w:type="pct"/>
            <w:vAlign w:val="center"/>
          </w:tcPr>
          <w:p w14:paraId="2180C03B" w14:textId="77777777" w:rsidR="00E44226" w:rsidRPr="00E44226" w:rsidRDefault="00E44226" w:rsidP="00E44226">
            <w:pPr>
              <w:snapToGrid w:val="0"/>
              <w:jc w:val="center"/>
              <w:rPr>
                <w:rFonts w:ascii="宋体" w:hAnsi="宋体" w:cs="宋体"/>
                <w:b/>
                <w:snapToGrid w:val="0"/>
                <w:spacing w:val="10"/>
                <w:kern w:val="0"/>
              </w:rPr>
            </w:pPr>
          </w:p>
        </w:tc>
        <w:tc>
          <w:tcPr>
            <w:tcW w:w="458" w:type="pct"/>
            <w:vAlign w:val="center"/>
          </w:tcPr>
          <w:p w14:paraId="635B63B5" w14:textId="77777777" w:rsidR="00E44226" w:rsidRPr="00E44226" w:rsidRDefault="00E44226" w:rsidP="00E44226">
            <w:pPr>
              <w:snapToGrid w:val="0"/>
              <w:jc w:val="center"/>
              <w:rPr>
                <w:rFonts w:ascii="宋体" w:hAnsi="宋体" w:cs="宋体"/>
                <w:b/>
                <w:snapToGrid w:val="0"/>
                <w:spacing w:val="10"/>
                <w:kern w:val="0"/>
              </w:rPr>
            </w:pPr>
          </w:p>
        </w:tc>
        <w:tc>
          <w:tcPr>
            <w:tcW w:w="577" w:type="pct"/>
            <w:vAlign w:val="center"/>
          </w:tcPr>
          <w:p w14:paraId="440D1382" w14:textId="77777777" w:rsidR="00E44226" w:rsidRPr="00E44226" w:rsidRDefault="00E44226" w:rsidP="00E44226">
            <w:pPr>
              <w:snapToGrid w:val="0"/>
              <w:jc w:val="center"/>
              <w:rPr>
                <w:rFonts w:ascii="宋体" w:hAnsi="宋体" w:cs="宋体"/>
                <w:b/>
                <w:snapToGrid w:val="0"/>
                <w:spacing w:val="10"/>
                <w:kern w:val="0"/>
              </w:rPr>
            </w:pPr>
          </w:p>
        </w:tc>
        <w:tc>
          <w:tcPr>
            <w:tcW w:w="530" w:type="pct"/>
            <w:vAlign w:val="center"/>
          </w:tcPr>
          <w:p w14:paraId="44B24CA0" w14:textId="77777777" w:rsidR="00E44226" w:rsidRPr="00E44226" w:rsidRDefault="00E44226" w:rsidP="00E44226">
            <w:pPr>
              <w:snapToGrid w:val="0"/>
              <w:jc w:val="center"/>
              <w:rPr>
                <w:rFonts w:ascii="宋体" w:hAnsi="宋体" w:cs="宋体"/>
                <w:b/>
                <w:snapToGrid w:val="0"/>
                <w:spacing w:val="10"/>
                <w:kern w:val="0"/>
              </w:rPr>
            </w:pPr>
          </w:p>
        </w:tc>
      </w:tr>
      <w:tr w:rsidR="00E44226" w:rsidRPr="00E44226" w14:paraId="0131FF40" w14:textId="77777777" w:rsidTr="00A73051">
        <w:trPr>
          <w:trHeight w:val="507"/>
          <w:jc w:val="center"/>
        </w:trPr>
        <w:tc>
          <w:tcPr>
            <w:tcW w:w="450" w:type="pct"/>
            <w:vAlign w:val="center"/>
          </w:tcPr>
          <w:p w14:paraId="3496AD0F" w14:textId="77777777" w:rsidR="00E44226" w:rsidRPr="00E44226" w:rsidRDefault="00E44226" w:rsidP="00E44226">
            <w:pPr>
              <w:snapToGrid w:val="0"/>
              <w:jc w:val="center"/>
              <w:rPr>
                <w:rFonts w:ascii="宋体" w:hAnsi="宋体" w:cs="宋体"/>
                <w:b/>
                <w:snapToGrid w:val="0"/>
                <w:spacing w:val="10"/>
                <w:kern w:val="0"/>
              </w:rPr>
            </w:pPr>
          </w:p>
        </w:tc>
        <w:tc>
          <w:tcPr>
            <w:tcW w:w="494" w:type="pct"/>
            <w:vAlign w:val="center"/>
          </w:tcPr>
          <w:p w14:paraId="1379ECBF" w14:textId="77777777" w:rsidR="00E44226" w:rsidRPr="00E44226" w:rsidRDefault="00E44226" w:rsidP="00E44226">
            <w:pPr>
              <w:snapToGrid w:val="0"/>
              <w:jc w:val="center"/>
              <w:rPr>
                <w:rFonts w:ascii="宋体" w:hAnsi="宋体" w:cs="宋体"/>
                <w:b/>
                <w:snapToGrid w:val="0"/>
                <w:spacing w:val="10"/>
                <w:kern w:val="0"/>
              </w:rPr>
            </w:pPr>
          </w:p>
        </w:tc>
        <w:tc>
          <w:tcPr>
            <w:tcW w:w="774" w:type="pct"/>
            <w:vAlign w:val="center"/>
          </w:tcPr>
          <w:p w14:paraId="477C1C20"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7F4FCF10"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33C7980B"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0B20A1F6" w14:textId="77777777" w:rsidR="00E44226" w:rsidRPr="00E44226" w:rsidRDefault="00E44226" w:rsidP="00E44226">
            <w:pPr>
              <w:snapToGrid w:val="0"/>
              <w:jc w:val="center"/>
              <w:rPr>
                <w:rFonts w:ascii="宋体" w:hAnsi="宋体" w:cs="宋体"/>
                <w:b/>
                <w:snapToGrid w:val="0"/>
                <w:spacing w:val="10"/>
                <w:kern w:val="0"/>
              </w:rPr>
            </w:pPr>
          </w:p>
        </w:tc>
        <w:tc>
          <w:tcPr>
            <w:tcW w:w="343" w:type="pct"/>
            <w:vAlign w:val="center"/>
          </w:tcPr>
          <w:p w14:paraId="7DF2042C" w14:textId="77777777" w:rsidR="00E44226" w:rsidRPr="00E44226" w:rsidRDefault="00E44226" w:rsidP="00E44226">
            <w:pPr>
              <w:snapToGrid w:val="0"/>
              <w:jc w:val="center"/>
              <w:rPr>
                <w:rFonts w:ascii="宋体" w:hAnsi="宋体" w:cs="宋体"/>
                <w:b/>
                <w:snapToGrid w:val="0"/>
                <w:spacing w:val="10"/>
                <w:kern w:val="0"/>
              </w:rPr>
            </w:pPr>
          </w:p>
        </w:tc>
        <w:tc>
          <w:tcPr>
            <w:tcW w:w="372" w:type="pct"/>
            <w:vAlign w:val="center"/>
          </w:tcPr>
          <w:p w14:paraId="489719D3" w14:textId="77777777" w:rsidR="00E44226" w:rsidRPr="00E44226" w:rsidRDefault="00E44226" w:rsidP="00E44226">
            <w:pPr>
              <w:snapToGrid w:val="0"/>
              <w:jc w:val="center"/>
              <w:rPr>
                <w:rFonts w:ascii="宋体" w:hAnsi="宋体" w:cs="宋体"/>
                <w:b/>
                <w:snapToGrid w:val="0"/>
                <w:spacing w:val="10"/>
                <w:kern w:val="0"/>
              </w:rPr>
            </w:pPr>
          </w:p>
        </w:tc>
        <w:tc>
          <w:tcPr>
            <w:tcW w:w="458" w:type="pct"/>
            <w:vAlign w:val="center"/>
          </w:tcPr>
          <w:p w14:paraId="67C687A5" w14:textId="77777777" w:rsidR="00E44226" w:rsidRPr="00E44226" w:rsidRDefault="00E44226" w:rsidP="00E44226">
            <w:pPr>
              <w:snapToGrid w:val="0"/>
              <w:jc w:val="center"/>
              <w:rPr>
                <w:rFonts w:ascii="宋体" w:hAnsi="宋体" w:cs="宋体"/>
                <w:b/>
                <w:snapToGrid w:val="0"/>
                <w:spacing w:val="10"/>
                <w:kern w:val="0"/>
              </w:rPr>
            </w:pPr>
          </w:p>
        </w:tc>
        <w:tc>
          <w:tcPr>
            <w:tcW w:w="577" w:type="pct"/>
            <w:vAlign w:val="center"/>
          </w:tcPr>
          <w:p w14:paraId="464EB688" w14:textId="77777777" w:rsidR="00E44226" w:rsidRPr="00E44226" w:rsidRDefault="00E44226" w:rsidP="00E44226">
            <w:pPr>
              <w:snapToGrid w:val="0"/>
              <w:jc w:val="center"/>
              <w:rPr>
                <w:rFonts w:ascii="宋体" w:hAnsi="宋体" w:cs="宋体"/>
                <w:b/>
                <w:snapToGrid w:val="0"/>
                <w:spacing w:val="10"/>
                <w:kern w:val="0"/>
              </w:rPr>
            </w:pPr>
          </w:p>
        </w:tc>
        <w:tc>
          <w:tcPr>
            <w:tcW w:w="530" w:type="pct"/>
            <w:vAlign w:val="center"/>
          </w:tcPr>
          <w:p w14:paraId="54BD6755" w14:textId="77777777" w:rsidR="00E44226" w:rsidRPr="00E44226" w:rsidRDefault="00E44226" w:rsidP="00E44226">
            <w:pPr>
              <w:snapToGrid w:val="0"/>
              <w:jc w:val="center"/>
              <w:rPr>
                <w:rFonts w:ascii="宋体" w:hAnsi="宋体" w:cs="宋体"/>
                <w:b/>
                <w:snapToGrid w:val="0"/>
                <w:spacing w:val="10"/>
                <w:kern w:val="0"/>
              </w:rPr>
            </w:pPr>
          </w:p>
        </w:tc>
      </w:tr>
      <w:tr w:rsidR="00E44226" w:rsidRPr="00E44226" w14:paraId="64D232E4" w14:textId="77777777" w:rsidTr="00A73051">
        <w:trPr>
          <w:trHeight w:val="507"/>
          <w:jc w:val="center"/>
        </w:trPr>
        <w:tc>
          <w:tcPr>
            <w:tcW w:w="450" w:type="pct"/>
            <w:vAlign w:val="center"/>
          </w:tcPr>
          <w:p w14:paraId="7619E5C8" w14:textId="77777777" w:rsidR="00E44226" w:rsidRPr="00E44226" w:rsidRDefault="00E44226" w:rsidP="00E44226">
            <w:pPr>
              <w:snapToGrid w:val="0"/>
              <w:jc w:val="center"/>
              <w:rPr>
                <w:rFonts w:ascii="宋体" w:hAnsi="宋体" w:cs="宋体"/>
                <w:b/>
                <w:snapToGrid w:val="0"/>
                <w:spacing w:val="10"/>
                <w:kern w:val="0"/>
              </w:rPr>
            </w:pPr>
          </w:p>
        </w:tc>
        <w:tc>
          <w:tcPr>
            <w:tcW w:w="494" w:type="pct"/>
            <w:vAlign w:val="center"/>
          </w:tcPr>
          <w:p w14:paraId="5A9117F3" w14:textId="77777777" w:rsidR="00E44226" w:rsidRPr="00E44226" w:rsidRDefault="00E44226" w:rsidP="00E44226">
            <w:pPr>
              <w:snapToGrid w:val="0"/>
              <w:jc w:val="center"/>
              <w:rPr>
                <w:rFonts w:ascii="宋体" w:hAnsi="宋体" w:cs="宋体"/>
                <w:b/>
                <w:snapToGrid w:val="0"/>
                <w:spacing w:val="10"/>
                <w:kern w:val="0"/>
              </w:rPr>
            </w:pPr>
          </w:p>
        </w:tc>
        <w:tc>
          <w:tcPr>
            <w:tcW w:w="774" w:type="pct"/>
            <w:vAlign w:val="center"/>
          </w:tcPr>
          <w:p w14:paraId="0B50B90C"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32D7A6D3"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1627BF9A"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0DEE2D59" w14:textId="77777777" w:rsidR="00E44226" w:rsidRPr="00E44226" w:rsidRDefault="00E44226" w:rsidP="00E44226">
            <w:pPr>
              <w:snapToGrid w:val="0"/>
              <w:jc w:val="center"/>
              <w:rPr>
                <w:rFonts w:ascii="宋体" w:hAnsi="宋体" w:cs="宋体"/>
                <w:b/>
                <w:snapToGrid w:val="0"/>
                <w:spacing w:val="10"/>
                <w:kern w:val="0"/>
              </w:rPr>
            </w:pPr>
          </w:p>
        </w:tc>
        <w:tc>
          <w:tcPr>
            <w:tcW w:w="343" w:type="pct"/>
            <w:vAlign w:val="center"/>
          </w:tcPr>
          <w:p w14:paraId="054E5DDE" w14:textId="77777777" w:rsidR="00E44226" w:rsidRPr="00E44226" w:rsidRDefault="00E44226" w:rsidP="00E44226">
            <w:pPr>
              <w:snapToGrid w:val="0"/>
              <w:jc w:val="center"/>
              <w:rPr>
                <w:rFonts w:ascii="宋体" w:hAnsi="宋体" w:cs="宋体"/>
                <w:b/>
                <w:snapToGrid w:val="0"/>
                <w:spacing w:val="10"/>
                <w:kern w:val="0"/>
              </w:rPr>
            </w:pPr>
          </w:p>
        </w:tc>
        <w:tc>
          <w:tcPr>
            <w:tcW w:w="372" w:type="pct"/>
            <w:vAlign w:val="center"/>
          </w:tcPr>
          <w:p w14:paraId="2A73B969" w14:textId="77777777" w:rsidR="00E44226" w:rsidRPr="00E44226" w:rsidRDefault="00E44226" w:rsidP="00E44226">
            <w:pPr>
              <w:snapToGrid w:val="0"/>
              <w:jc w:val="center"/>
              <w:rPr>
                <w:rFonts w:ascii="宋体" w:hAnsi="宋体" w:cs="宋体"/>
                <w:b/>
                <w:snapToGrid w:val="0"/>
                <w:spacing w:val="10"/>
                <w:kern w:val="0"/>
              </w:rPr>
            </w:pPr>
          </w:p>
        </w:tc>
        <w:tc>
          <w:tcPr>
            <w:tcW w:w="458" w:type="pct"/>
            <w:vAlign w:val="center"/>
          </w:tcPr>
          <w:p w14:paraId="349CA79E" w14:textId="77777777" w:rsidR="00E44226" w:rsidRPr="00E44226" w:rsidRDefault="00E44226" w:rsidP="00E44226">
            <w:pPr>
              <w:snapToGrid w:val="0"/>
              <w:jc w:val="center"/>
              <w:rPr>
                <w:rFonts w:ascii="宋体" w:hAnsi="宋体" w:cs="宋体"/>
                <w:b/>
                <w:snapToGrid w:val="0"/>
                <w:spacing w:val="10"/>
                <w:kern w:val="0"/>
              </w:rPr>
            </w:pPr>
          </w:p>
        </w:tc>
        <w:tc>
          <w:tcPr>
            <w:tcW w:w="577" w:type="pct"/>
            <w:vAlign w:val="center"/>
          </w:tcPr>
          <w:p w14:paraId="78D73442" w14:textId="77777777" w:rsidR="00E44226" w:rsidRPr="00E44226" w:rsidRDefault="00E44226" w:rsidP="00E44226">
            <w:pPr>
              <w:snapToGrid w:val="0"/>
              <w:jc w:val="center"/>
              <w:rPr>
                <w:rFonts w:ascii="宋体" w:hAnsi="宋体" w:cs="宋体"/>
                <w:b/>
                <w:snapToGrid w:val="0"/>
                <w:spacing w:val="10"/>
                <w:kern w:val="0"/>
              </w:rPr>
            </w:pPr>
          </w:p>
        </w:tc>
        <w:tc>
          <w:tcPr>
            <w:tcW w:w="530" w:type="pct"/>
            <w:vAlign w:val="center"/>
          </w:tcPr>
          <w:p w14:paraId="72FCBC56" w14:textId="77777777" w:rsidR="00E44226" w:rsidRPr="00E44226" w:rsidRDefault="00E44226" w:rsidP="00E44226">
            <w:pPr>
              <w:snapToGrid w:val="0"/>
              <w:jc w:val="center"/>
              <w:rPr>
                <w:rFonts w:ascii="宋体" w:hAnsi="宋体" w:cs="宋体"/>
                <w:b/>
                <w:snapToGrid w:val="0"/>
                <w:spacing w:val="10"/>
                <w:kern w:val="0"/>
              </w:rPr>
            </w:pPr>
          </w:p>
        </w:tc>
      </w:tr>
      <w:tr w:rsidR="00E44226" w:rsidRPr="00E44226" w14:paraId="71D1EE63" w14:textId="77777777" w:rsidTr="00A73051">
        <w:trPr>
          <w:trHeight w:val="507"/>
          <w:jc w:val="center"/>
        </w:trPr>
        <w:tc>
          <w:tcPr>
            <w:tcW w:w="450" w:type="pct"/>
            <w:vAlign w:val="center"/>
          </w:tcPr>
          <w:p w14:paraId="6EF73436" w14:textId="77777777" w:rsidR="00E44226" w:rsidRPr="00E44226" w:rsidRDefault="00E44226" w:rsidP="00E44226">
            <w:pPr>
              <w:snapToGrid w:val="0"/>
              <w:jc w:val="center"/>
              <w:rPr>
                <w:rFonts w:ascii="宋体" w:hAnsi="宋体" w:cs="宋体"/>
                <w:b/>
                <w:snapToGrid w:val="0"/>
                <w:spacing w:val="10"/>
                <w:kern w:val="0"/>
              </w:rPr>
            </w:pPr>
          </w:p>
        </w:tc>
        <w:tc>
          <w:tcPr>
            <w:tcW w:w="494" w:type="pct"/>
            <w:vAlign w:val="center"/>
          </w:tcPr>
          <w:p w14:paraId="1C9ADE3A" w14:textId="77777777" w:rsidR="00E44226" w:rsidRPr="00E44226" w:rsidRDefault="00E44226" w:rsidP="00E44226">
            <w:pPr>
              <w:snapToGrid w:val="0"/>
              <w:jc w:val="center"/>
              <w:rPr>
                <w:rFonts w:ascii="宋体" w:hAnsi="宋体" w:cs="宋体"/>
                <w:b/>
                <w:snapToGrid w:val="0"/>
                <w:spacing w:val="10"/>
                <w:kern w:val="0"/>
              </w:rPr>
            </w:pPr>
          </w:p>
        </w:tc>
        <w:tc>
          <w:tcPr>
            <w:tcW w:w="774" w:type="pct"/>
            <w:vAlign w:val="center"/>
          </w:tcPr>
          <w:p w14:paraId="7C4C0C0B"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0C76EBF3"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494676C2"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2F46D422" w14:textId="77777777" w:rsidR="00E44226" w:rsidRPr="00E44226" w:rsidRDefault="00E44226" w:rsidP="00E44226">
            <w:pPr>
              <w:snapToGrid w:val="0"/>
              <w:jc w:val="center"/>
              <w:rPr>
                <w:rFonts w:ascii="宋体" w:hAnsi="宋体" w:cs="宋体"/>
                <w:b/>
                <w:snapToGrid w:val="0"/>
                <w:spacing w:val="10"/>
                <w:kern w:val="0"/>
              </w:rPr>
            </w:pPr>
          </w:p>
        </w:tc>
        <w:tc>
          <w:tcPr>
            <w:tcW w:w="343" w:type="pct"/>
            <w:vAlign w:val="center"/>
          </w:tcPr>
          <w:p w14:paraId="4B44E628" w14:textId="77777777" w:rsidR="00E44226" w:rsidRPr="00E44226" w:rsidRDefault="00E44226" w:rsidP="00E44226">
            <w:pPr>
              <w:snapToGrid w:val="0"/>
              <w:jc w:val="center"/>
              <w:rPr>
                <w:rFonts w:ascii="宋体" w:hAnsi="宋体" w:cs="宋体"/>
                <w:b/>
                <w:snapToGrid w:val="0"/>
                <w:spacing w:val="10"/>
                <w:kern w:val="0"/>
              </w:rPr>
            </w:pPr>
          </w:p>
        </w:tc>
        <w:tc>
          <w:tcPr>
            <w:tcW w:w="372" w:type="pct"/>
            <w:vAlign w:val="center"/>
          </w:tcPr>
          <w:p w14:paraId="2D3E6326" w14:textId="77777777" w:rsidR="00E44226" w:rsidRPr="00E44226" w:rsidRDefault="00E44226" w:rsidP="00E44226">
            <w:pPr>
              <w:snapToGrid w:val="0"/>
              <w:jc w:val="center"/>
              <w:rPr>
                <w:rFonts w:ascii="宋体" w:hAnsi="宋体" w:cs="宋体"/>
                <w:b/>
                <w:snapToGrid w:val="0"/>
                <w:spacing w:val="10"/>
                <w:kern w:val="0"/>
              </w:rPr>
            </w:pPr>
          </w:p>
        </w:tc>
        <w:tc>
          <w:tcPr>
            <w:tcW w:w="458" w:type="pct"/>
            <w:vAlign w:val="center"/>
          </w:tcPr>
          <w:p w14:paraId="4D6E81BE" w14:textId="77777777" w:rsidR="00E44226" w:rsidRPr="00E44226" w:rsidRDefault="00E44226" w:rsidP="00E44226">
            <w:pPr>
              <w:snapToGrid w:val="0"/>
              <w:jc w:val="center"/>
              <w:rPr>
                <w:rFonts w:ascii="宋体" w:hAnsi="宋体" w:cs="宋体"/>
                <w:b/>
                <w:snapToGrid w:val="0"/>
                <w:spacing w:val="10"/>
                <w:kern w:val="0"/>
              </w:rPr>
            </w:pPr>
          </w:p>
        </w:tc>
        <w:tc>
          <w:tcPr>
            <w:tcW w:w="577" w:type="pct"/>
            <w:vAlign w:val="center"/>
          </w:tcPr>
          <w:p w14:paraId="2374472B" w14:textId="77777777" w:rsidR="00E44226" w:rsidRPr="00E44226" w:rsidRDefault="00E44226" w:rsidP="00E44226">
            <w:pPr>
              <w:snapToGrid w:val="0"/>
              <w:jc w:val="center"/>
              <w:rPr>
                <w:rFonts w:ascii="宋体" w:hAnsi="宋体" w:cs="宋体"/>
                <w:b/>
                <w:snapToGrid w:val="0"/>
                <w:spacing w:val="10"/>
                <w:kern w:val="0"/>
              </w:rPr>
            </w:pPr>
          </w:p>
        </w:tc>
        <w:tc>
          <w:tcPr>
            <w:tcW w:w="530" w:type="pct"/>
            <w:vAlign w:val="center"/>
          </w:tcPr>
          <w:p w14:paraId="3EDAFABD" w14:textId="77777777" w:rsidR="00E44226" w:rsidRPr="00E44226" w:rsidRDefault="00E44226" w:rsidP="00E44226">
            <w:pPr>
              <w:snapToGrid w:val="0"/>
              <w:jc w:val="center"/>
              <w:rPr>
                <w:rFonts w:ascii="宋体" w:hAnsi="宋体" w:cs="宋体"/>
                <w:b/>
                <w:snapToGrid w:val="0"/>
                <w:spacing w:val="10"/>
                <w:kern w:val="0"/>
              </w:rPr>
            </w:pPr>
          </w:p>
        </w:tc>
      </w:tr>
      <w:tr w:rsidR="00E44226" w:rsidRPr="00E44226" w14:paraId="4D1E0C32" w14:textId="77777777" w:rsidTr="00A73051">
        <w:trPr>
          <w:trHeight w:val="507"/>
          <w:jc w:val="center"/>
        </w:trPr>
        <w:tc>
          <w:tcPr>
            <w:tcW w:w="450" w:type="pct"/>
            <w:vAlign w:val="center"/>
          </w:tcPr>
          <w:p w14:paraId="1DB341FB" w14:textId="77777777" w:rsidR="00E44226" w:rsidRPr="00E44226" w:rsidRDefault="00E44226" w:rsidP="00E44226">
            <w:pPr>
              <w:snapToGrid w:val="0"/>
              <w:jc w:val="center"/>
              <w:rPr>
                <w:rFonts w:ascii="宋体" w:hAnsi="宋体" w:cs="宋体"/>
                <w:b/>
                <w:snapToGrid w:val="0"/>
                <w:spacing w:val="10"/>
                <w:kern w:val="0"/>
              </w:rPr>
            </w:pPr>
          </w:p>
        </w:tc>
        <w:tc>
          <w:tcPr>
            <w:tcW w:w="494" w:type="pct"/>
            <w:vAlign w:val="center"/>
          </w:tcPr>
          <w:p w14:paraId="00F6F0F6" w14:textId="77777777" w:rsidR="00E44226" w:rsidRPr="00E44226" w:rsidRDefault="00E44226" w:rsidP="00E44226">
            <w:pPr>
              <w:snapToGrid w:val="0"/>
              <w:jc w:val="center"/>
              <w:rPr>
                <w:rFonts w:ascii="宋体" w:hAnsi="宋体" w:cs="宋体"/>
                <w:b/>
                <w:snapToGrid w:val="0"/>
                <w:spacing w:val="10"/>
                <w:kern w:val="0"/>
              </w:rPr>
            </w:pPr>
          </w:p>
        </w:tc>
        <w:tc>
          <w:tcPr>
            <w:tcW w:w="774" w:type="pct"/>
            <w:vAlign w:val="center"/>
          </w:tcPr>
          <w:p w14:paraId="1C86B861"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775C1EC1"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2414BC53"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4A899518" w14:textId="77777777" w:rsidR="00E44226" w:rsidRPr="00E44226" w:rsidRDefault="00E44226" w:rsidP="00E44226">
            <w:pPr>
              <w:snapToGrid w:val="0"/>
              <w:jc w:val="center"/>
              <w:rPr>
                <w:rFonts w:ascii="宋体" w:hAnsi="宋体" w:cs="宋体"/>
                <w:b/>
                <w:snapToGrid w:val="0"/>
                <w:spacing w:val="10"/>
                <w:kern w:val="0"/>
              </w:rPr>
            </w:pPr>
          </w:p>
        </w:tc>
        <w:tc>
          <w:tcPr>
            <w:tcW w:w="343" w:type="pct"/>
            <w:vAlign w:val="center"/>
          </w:tcPr>
          <w:p w14:paraId="1B298480" w14:textId="77777777" w:rsidR="00E44226" w:rsidRPr="00E44226" w:rsidRDefault="00E44226" w:rsidP="00E44226">
            <w:pPr>
              <w:snapToGrid w:val="0"/>
              <w:jc w:val="center"/>
              <w:rPr>
                <w:rFonts w:ascii="宋体" w:hAnsi="宋体" w:cs="宋体"/>
                <w:b/>
                <w:snapToGrid w:val="0"/>
                <w:spacing w:val="10"/>
                <w:kern w:val="0"/>
              </w:rPr>
            </w:pPr>
          </w:p>
        </w:tc>
        <w:tc>
          <w:tcPr>
            <w:tcW w:w="372" w:type="pct"/>
            <w:vAlign w:val="center"/>
          </w:tcPr>
          <w:p w14:paraId="22CCE09E" w14:textId="77777777" w:rsidR="00E44226" w:rsidRPr="00E44226" w:rsidRDefault="00E44226" w:rsidP="00E44226">
            <w:pPr>
              <w:snapToGrid w:val="0"/>
              <w:jc w:val="center"/>
              <w:rPr>
                <w:rFonts w:ascii="宋体" w:hAnsi="宋体" w:cs="宋体"/>
                <w:b/>
                <w:snapToGrid w:val="0"/>
                <w:spacing w:val="10"/>
                <w:kern w:val="0"/>
              </w:rPr>
            </w:pPr>
          </w:p>
        </w:tc>
        <w:tc>
          <w:tcPr>
            <w:tcW w:w="458" w:type="pct"/>
            <w:vAlign w:val="center"/>
          </w:tcPr>
          <w:p w14:paraId="28D1D721" w14:textId="77777777" w:rsidR="00E44226" w:rsidRPr="00E44226" w:rsidRDefault="00E44226" w:rsidP="00E44226">
            <w:pPr>
              <w:snapToGrid w:val="0"/>
              <w:jc w:val="center"/>
              <w:rPr>
                <w:rFonts w:ascii="宋体" w:hAnsi="宋体" w:cs="宋体"/>
                <w:b/>
                <w:snapToGrid w:val="0"/>
                <w:spacing w:val="10"/>
                <w:kern w:val="0"/>
              </w:rPr>
            </w:pPr>
          </w:p>
        </w:tc>
        <w:tc>
          <w:tcPr>
            <w:tcW w:w="577" w:type="pct"/>
            <w:vAlign w:val="center"/>
          </w:tcPr>
          <w:p w14:paraId="1536DCA4" w14:textId="77777777" w:rsidR="00E44226" w:rsidRPr="00E44226" w:rsidRDefault="00E44226" w:rsidP="00E44226">
            <w:pPr>
              <w:snapToGrid w:val="0"/>
              <w:jc w:val="center"/>
              <w:rPr>
                <w:rFonts w:ascii="宋体" w:hAnsi="宋体" w:cs="宋体"/>
                <w:b/>
                <w:snapToGrid w:val="0"/>
                <w:spacing w:val="10"/>
                <w:kern w:val="0"/>
              </w:rPr>
            </w:pPr>
          </w:p>
        </w:tc>
        <w:tc>
          <w:tcPr>
            <w:tcW w:w="530" w:type="pct"/>
            <w:vAlign w:val="center"/>
          </w:tcPr>
          <w:p w14:paraId="74BB3646" w14:textId="77777777" w:rsidR="00E44226" w:rsidRPr="00E44226" w:rsidRDefault="00E44226" w:rsidP="00E44226">
            <w:pPr>
              <w:snapToGrid w:val="0"/>
              <w:jc w:val="center"/>
              <w:rPr>
                <w:rFonts w:ascii="宋体" w:hAnsi="宋体" w:cs="宋体"/>
                <w:b/>
                <w:snapToGrid w:val="0"/>
                <w:spacing w:val="10"/>
                <w:kern w:val="0"/>
              </w:rPr>
            </w:pPr>
          </w:p>
        </w:tc>
      </w:tr>
      <w:tr w:rsidR="00E44226" w:rsidRPr="00E44226" w14:paraId="69552431" w14:textId="77777777" w:rsidTr="00A73051">
        <w:trPr>
          <w:trHeight w:val="507"/>
          <w:jc w:val="center"/>
        </w:trPr>
        <w:tc>
          <w:tcPr>
            <w:tcW w:w="450" w:type="pct"/>
            <w:vAlign w:val="center"/>
          </w:tcPr>
          <w:p w14:paraId="14C6C23E" w14:textId="77777777" w:rsidR="00E44226" w:rsidRPr="00E44226" w:rsidRDefault="00E44226" w:rsidP="00E44226">
            <w:pPr>
              <w:snapToGrid w:val="0"/>
              <w:jc w:val="center"/>
              <w:rPr>
                <w:rFonts w:ascii="宋体" w:hAnsi="宋体" w:cs="宋体"/>
                <w:b/>
                <w:snapToGrid w:val="0"/>
                <w:spacing w:val="10"/>
                <w:kern w:val="0"/>
              </w:rPr>
            </w:pPr>
          </w:p>
        </w:tc>
        <w:tc>
          <w:tcPr>
            <w:tcW w:w="494" w:type="pct"/>
            <w:vAlign w:val="center"/>
          </w:tcPr>
          <w:p w14:paraId="28168377" w14:textId="77777777" w:rsidR="00E44226" w:rsidRPr="00E44226" w:rsidRDefault="00E44226" w:rsidP="00E44226">
            <w:pPr>
              <w:snapToGrid w:val="0"/>
              <w:jc w:val="center"/>
              <w:rPr>
                <w:rFonts w:ascii="宋体" w:hAnsi="宋体" w:cs="宋体"/>
                <w:b/>
                <w:snapToGrid w:val="0"/>
                <w:spacing w:val="10"/>
                <w:kern w:val="0"/>
              </w:rPr>
            </w:pPr>
          </w:p>
        </w:tc>
        <w:tc>
          <w:tcPr>
            <w:tcW w:w="774" w:type="pct"/>
            <w:vAlign w:val="center"/>
          </w:tcPr>
          <w:p w14:paraId="02BE35E4"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56260E25"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0CF982A1"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5B151528" w14:textId="77777777" w:rsidR="00E44226" w:rsidRPr="00E44226" w:rsidRDefault="00E44226" w:rsidP="00E44226">
            <w:pPr>
              <w:snapToGrid w:val="0"/>
              <w:jc w:val="center"/>
              <w:rPr>
                <w:rFonts w:ascii="宋体" w:hAnsi="宋体" w:cs="宋体"/>
                <w:b/>
                <w:snapToGrid w:val="0"/>
                <w:spacing w:val="10"/>
                <w:kern w:val="0"/>
              </w:rPr>
            </w:pPr>
          </w:p>
        </w:tc>
        <w:tc>
          <w:tcPr>
            <w:tcW w:w="343" w:type="pct"/>
            <w:vAlign w:val="center"/>
          </w:tcPr>
          <w:p w14:paraId="52D981FC" w14:textId="77777777" w:rsidR="00E44226" w:rsidRPr="00E44226" w:rsidRDefault="00E44226" w:rsidP="00E44226">
            <w:pPr>
              <w:snapToGrid w:val="0"/>
              <w:jc w:val="center"/>
              <w:rPr>
                <w:rFonts w:ascii="宋体" w:hAnsi="宋体" w:cs="宋体"/>
                <w:b/>
                <w:snapToGrid w:val="0"/>
                <w:spacing w:val="10"/>
                <w:kern w:val="0"/>
              </w:rPr>
            </w:pPr>
          </w:p>
        </w:tc>
        <w:tc>
          <w:tcPr>
            <w:tcW w:w="372" w:type="pct"/>
            <w:vAlign w:val="center"/>
          </w:tcPr>
          <w:p w14:paraId="7D5C944F" w14:textId="77777777" w:rsidR="00E44226" w:rsidRPr="00E44226" w:rsidRDefault="00E44226" w:rsidP="00E44226">
            <w:pPr>
              <w:snapToGrid w:val="0"/>
              <w:jc w:val="center"/>
              <w:rPr>
                <w:rFonts w:ascii="宋体" w:hAnsi="宋体" w:cs="宋体"/>
                <w:b/>
                <w:snapToGrid w:val="0"/>
                <w:spacing w:val="10"/>
                <w:kern w:val="0"/>
              </w:rPr>
            </w:pPr>
          </w:p>
        </w:tc>
        <w:tc>
          <w:tcPr>
            <w:tcW w:w="458" w:type="pct"/>
            <w:vAlign w:val="center"/>
          </w:tcPr>
          <w:p w14:paraId="63B28CE3" w14:textId="77777777" w:rsidR="00E44226" w:rsidRPr="00E44226" w:rsidRDefault="00E44226" w:rsidP="00E44226">
            <w:pPr>
              <w:snapToGrid w:val="0"/>
              <w:jc w:val="center"/>
              <w:rPr>
                <w:rFonts w:ascii="宋体" w:hAnsi="宋体" w:cs="宋体"/>
                <w:b/>
                <w:snapToGrid w:val="0"/>
                <w:spacing w:val="10"/>
                <w:kern w:val="0"/>
              </w:rPr>
            </w:pPr>
          </w:p>
        </w:tc>
        <w:tc>
          <w:tcPr>
            <w:tcW w:w="577" w:type="pct"/>
            <w:vAlign w:val="center"/>
          </w:tcPr>
          <w:p w14:paraId="53D3D9C6" w14:textId="77777777" w:rsidR="00E44226" w:rsidRPr="00E44226" w:rsidRDefault="00E44226" w:rsidP="00E44226">
            <w:pPr>
              <w:snapToGrid w:val="0"/>
              <w:jc w:val="center"/>
              <w:rPr>
                <w:rFonts w:ascii="宋体" w:hAnsi="宋体" w:cs="宋体"/>
                <w:b/>
                <w:snapToGrid w:val="0"/>
                <w:spacing w:val="10"/>
                <w:kern w:val="0"/>
              </w:rPr>
            </w:pPr>
          </w:p>
        </w:tc>
        <w:tc>
          <w:tcPr>
            <w:tcW w:w="530" w:type="pct"/>
            <w:vAlign w:val="center"/>
          </w:tcPr>
          <w:p w14:paraId="01565DB2" w14:textId="77777777" w:rsidR="00E44226" w:rsidRPr="00E44226" w:rsidRDefault="00E44226" w:rsidP="00E44226">
            <w:pPr>
              <w:snapToGrid w:val="0"/>
              <w:jc w:val="center"/>
              <w:rPr>
                <w:rFonts w:ascii="宋体" w:hAnsi="宋体" w:cs="宋体"/>
                <w:b/>
                <w:snapToGrid w:val="0"/>
                <w:spacing w:val="10"/>
                <w:kern w:val="0"/>
              </w:rPr>
            </w:pPr>
          </w:p>
        </w:tc>
      </w:tr>
      <w:tr w:rsidR="00E44226" w:rsidRPr="00E44226" w14:paraId="1E077AC9" w14:textId="77777777" w:rsidTr="00A73051">
        <w:trPr>
          <w:trHeight w:val="507"/>
          <w:jc w:val="center"/>
        </w:trPr>
        <w:tc>
          <w:tcPr>
            <w:tcW w:w="450" w:type="pct"/>
            <w:vAlign w:val="center"/>
          </w:tcPr>
          <w:p w14:paraId="025A644A" w14:textId="77777777" w:rsidR="00E44226" w:rsidRPr="00E44226" w:rsidRDefault="00E44226" w:rsidP="00E44226">
            <w:pPr>
              <w:snapToGrid w:val="0"/>
              <w:jc w:val="center"/>
              <w:rPr>
                <w:rFonts w:ascii="宋体" w:hAnsi="宋体" w:cs="宋体"/>
                <w:b/>
                <w:snapToGrid w:val="0"/>
                <w:spacing w:val="10"/>
                <w:kern w:val="0"/>
              </w:rPr>
            </w:pPr>
          </w:p>
        </w:tc>
        <w:tc>
          <w:tcPr>
            <w:tcW w:w="494" w:type="pct"/>
            <w:vAlign w:val="center"/>
          </w:tcPr>
          <w:p w14:paraId="60C62CD1" w14:textId="77777777" w:rsidR="00E44226" w:rsidRPr="00E44226" w:rsidRDefault="00E44226" w:rsidP="00E44226">
            <w:pPr>
              <w:snapToGrid w:val="0"/>
              <w:jc w:val="center"/>
              <w:rPr>
                <w:rFonts w:ascii="宋体" w:hAnsi="宋体" w:cs="宋体"/>
                <w:b/>
                <w:snapToGrid w:val="0"/>
                <w:spacing w:val="10"/>
                <w:kern w:val="0"/>
              </w:rPr>
            </w:pPr>
          </w:p>
        </w:tc>
        <w:tc>
          <w:tcPr>
            <w:tcW w:w="774" w:type="pct"/>
            <w:vAlign w:val="center"/>
          </w:tcPr>
          <w:p w14:paraId="2DB24823"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2B863B03"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5792A2D4" w14:textId="77777777" w:rsidR="00E44226" w:rsidRPr="00E44226" w:rsidRDefault="00E44226" w:rsidP="00E44226">
            <w:pPr>
              <w:snapToGrid w:val="0"/>
              <w:jc w:val="center"/>
              <w:rPr>
                <w:rFonts w:ascii="宋体" w:hAnsi="宋体" w:cs="宋体"/>
                <w:b/>
                <w:snapToGrid w:val="0"/>
                <w:spacing w:val="10"/>
                <w:kern w:val="0"/>
              </w:rPr>
            </w:pPr>
          </w:p>
        </w:tc>
        <w:tc>
          <w:tcPr>
            <w:tcW w:w="332" w:type="pct"/>
            <w:vAlign w:val="center"/>
          </w:tcPr>
          <w:p w14:paraId="2F7D7675" w14:textId="77777777" w:rsidR="00E44226" w:rsidRPr="00E44226" w:rsidRDefault="00E44226" w:rsidP="00E44226">
            <w:pPr>
              <w:snapToGrid w:val="0"/>
              <w:jc w:val="center"/>
              <w:rPr>
                <w:rFonts w:ascii="宋体" w:hAnsi="宋体" w:cs="宋体"/>
                <w:b/>
                <w:snapToGrid w:val="0"/>
                <w:spacing w:val="10"/>
                <w:kern w:val="0"/>
              </w:rPr>
            </w:pPr>
          </w:p>
        </w:tc>
        <w:tc>
          <w:tcPr>
            <w:tcW w:w="343" w:type="pct"/>
            <w:vAlign w:val="center"/>
          </w:tcPr>
          <w:p w14:paraId="7B363F5E" w14:textId="77777777" w:rsidR="00E44226" w:rsidRPr="00E44226" w:rsidRDefault="00E44226" w:rsidP="00E44226">
            <w:pPr>
              <w:snapToGrid w:val="0"/>
              <w:jc w:val="center"/>
              <w:rPr>
                <w:rFonts w:ascii="宋体" w:hAnsi="宋体" w:cs="宋体"/>
                <w:b/>
                <w:snapToGrid w:val="0"/>
                <w:spacing w:val="10"/>
                <w:kern w:val="0"/>
              </w:rPr>
            </w:pPr>
          </w:p>
        </w:tc>
        <w:tc>
          <w:tcPr>
            <w:tcW w:w="372" w:type="pct"/>
            <w:vAlign w:val="center"/>
          </w:tcPr>
          <w:p w14:paraId="6B29E352" w14:textId="77777777" w:rsidR="00E44226" w:rsidRPr="00E44226" w:rsidRDefault="00E44226" w:rsidP="00E44226">
            <w:pPr>
              <w:snapToGrid w:val="0"/>
              <w:jc w:val="center"/>
              <w:rPr>
                <w:rFonts w:ascii="宋体" w:hAnsi="宋体" w:cs="宋体"/>
                <w:b/>
                <w:snapToGrid w:val="0"/>
                <w:spacing w:val="10"/>
                <w:kern w:val="0"/>
              </w:rPr>
            </w:pPr>
          </w:p>
        </w:tc>
        <w:tc>
          <w:tcPr>
            <w:tcW w:w="458" w:type="pct"/>
            <w:vAlign w:val="center"/>
          </w:tcPr>
          <w:p w14:paraId="4102A977" w14:textId="77777777" w:rsidR="00E44226" w:rsidRPr="00E44226" w:rsidRDefault="00E44226" w:rsidP="00E44226">
            <w:pPr>
              <w:snapToGrid w:val="0"/>
              <w:jc w:val="center"/>
              <w:rPr>
                <w:rFonts w:ascii="宋体" w:hAnsi="宋体" w:cs="宋体"/>
                <w:b/>
                <w:snapToGrid w:val="0"/>
                <w:spacing w:val="10"/>
                <w:kern w:val="0"/>
              </w:rPr>
            </w:pPr>
          </w:p>
        </w:tc>
        <w:tc>
          <w:tcPr>
            <w:tcW w:w="577" w:type="pct"/>
            <w:vAlign w:val="center"/>
          </w:tcPr>
          <w:p w14:paraId="1E2C0AA2" w14:textId="77777777" w:rsidR="00E44226" w:rsidRPr="00E44226" w:rsidRDefault="00E44226" w:rsidP="00E44226">
            <w:pPr>
              <w:snapToGrid w:val="0"/>
              <w:jc w:val="center"/>
              <w:rPr>
                <w:rFonts w:ascii="宋体" w:hAnsi="宋体" w:cs="宋体"/>
                <w:b/>
                <w:snapToGrid w:val="0"/>
                <w:spacing w:val="10"/>
                <w:kern w:val="0"/>
              </w:rPr>
            </w:pPr>
          </w:p>
        </w:tc>
        <w:tc>
          <w:tcPr>
            <w:tcW w:w="530" w:type="pct"/>
            <w:vAlign w:val="center"/>
          </w:tcPr>
          <w:p w14:paraId="1AA09882" w14:textId="77777777" w:rsidR="00E44226" w:rsidRPr="00E44226" w:rsidRDefault="00E44226" w:rsidP="00E44226">
            <w:pPr>
              <w:snapToGrid w:val="0"/>
              <w:jc w:val="center"/>
              <w:rPr>
                <w:rFonts w:ascii="宋体" w:hAnsi="宋体" w:cs="宋体"/>
                <w:b/>
                <w:snapToGrid w:val="0"/>
                <w:spacing w:val="10"/>
                <w:kern w:val="0"/>
              </w:rPr>
            </w:pPr>
          </w:p>
        </w:tc>
      </w:tr>
      <w:tr w:rsidR="00E44226" w:rsidRPr="00E44226" w14:paraId="3ECED375" w14:textId="77777777" w:rsidTr="00A73051">
        <w:trPr>
          <w:trHeight w:val="1318"/>
          <w:jc w:val="center"/>
        </w:trPr>
        <w:tc>
          <w:tcPr>
            <w:tcW w:w="450" w:type="pct"/>
            <w:vAlign w:val="center"/>
          </w:tcPr>
          <w:p w14:paraId="1FFE3668" w14:textId="77777777" w:rsidR="00E44226" w:rsidRPr="00E44226" w:rsidRDefault="00E44226" w:rsidP="00E44226">
            <w:pPr>
              <w:snapToGrid w:val="0"/>
              <w:jc w:val="center"/>
              <w:rPr>
                <w:rFonts w:ascii="宋体" w:hAnsi="宋体" w:cs="宋体"/>
                <w:b/>
                <w:snapToGrid w:val="0"/>
                <w:spacing w:val="10"/>
                <w:kern w:val="0"/>
              </w:rPr>
            </w:pPr>
            <w:r w:rsidRPr="00E44226">
              <w:rPr>
                <w:rFonts w:ascii="宋体" w:hAnsi="宋体" w:cs="宋体" w:hint="eastAsia"/>
                <w:b/>
                <w:snapToGrid w:val="0"/>
                <w:spacing w:val="10"/>
                <w:kern w:val="0"/>
              </w:rPr>
              <w:t>备注</w:t>
            </w:r>
          </w:p>
        </w:tc>
        <w:tc>
          <w:tcPr>
            <w:tcW w:w="4549" w:type="pct"/>
            <w:gridSpan w:val="10"/>
            <w:vAlign w:val="center"/>
          </w:tcPr>
          <w:p w14:paraId="7679EEE6" w14:textId="77777777" w:rsidR="00E44226" w:rsidRPr="00E44226" w:rsidRDefault="00E44226" w:rsidP="00E44226">
            <w:pPr>
              <w:snapToGrid w:val="0"/>
              <w:jc w:val="center"/>
              <w:rPr>
                <w:rFonts w:ascii="宋体" w:hAnsi="宋体" w:cs="宋体"/>
                <w:b/>
                <w:snapToGrid w:val="0"/>
                <w:spacing w:val="10"/>
                <w:kern w:val="0"/>
              </w:rPr>
            </w:pPr>
          </w:p>
        </w:tc>
      </w:tr>
    </w:tbl>
    <w:p w14:paraId="1F930A8B" w14:textId="77777777" w:rsidR="00E44226" w:rsidRPr="00E44226" w:rsidRDefault="00E44226" w:rsidP="00E44226">
      <w:pPr>
        <w:adjustRightInd w:val="0"/>
        <w:snapToGrid w:val="0"/>
        <w:spacing w:line="400" w:lineRule="exact"/>
        <w:ind w:firstLine="420"/>
        <w:rPr>
          <w:rFonts w:ascii="宋体" w:hAnsi="宋体" w:cs="宋体"/>
          <w:bCs/>
          <w:u w:val="single"/>
        </w:rPr>
      </w:pPr>
      <w:r w:rsidRPr="00E44226">
        <w:rPr>
          <w:rFonts w:ascii="宋体" w:hAnsi="宋体" w:cs="宋体" w:hint="eastAsia"/>
        </w:rPr>
        <w:t>观测   ______  _______  ______  _______</w:t>
      </w:r>
    </w:p>
    <w:p w14:paraId="67084492" w14:textId="77777777" w:rsidR="00E44226" w:rsidRPr="00E44226" w:rsidRDefault="00E44226" w:rsidP="00E44226">
      <w:pPr>
        <w:adjustRightInd w:val="0"/>
        <w:snapToGrid w:val="0"/>
        <w:spacing w:line="400" w:lineRule="exact"/>
        <w:ind w:firstLine="420"/>
        <w:rPr>
          <w:rFonts w:ascii="宋体" w:hAnsi="宋体" w:cs="宋体"/>
        </w:rPr>
      </w:pPr>
      <w:r w:rsidRPr="00E44226">
        <w:rPr>
          <w:rFonts w:ascii="宋体" w:hAnsi="宋体" w:cs="宋体" w:hint="eastAsia"/>
        </w:rPr>
        <w:t>校对   ______  _______  ______  _______</w:t>
      </w:r>
    </w:p>
    <w:p w14:paraId="433B7938" w14:textId="77777777" w:rsidR="00E44226" w:rsidRPr="00E44226" w:rsidRDefault="00E44226" w:rsidP="00E44226">
      <w:pPr>
        <w:adjustRightInd w:val="0"/>
        <w:snapToGrid w:val="0"/>
        <w:spacing w:line="400" w:lineRule="exact"/>
        <w:ind w:firstLine="420"/>
        <w:rPr>
          <w:rFonts w:ascii="宋体" w:hAnsi="宋体" w:cs="宋体"/>
          <w:bCs/>
          <w:u w:val="single"/>
        </w:rPr>
      </w:pPr>
      <w:r w:rsidRPr="00E44226">
        <w:rPr>
          <w:rFonts w:ascii="宋体" w:hAnsi="宋体" w:cs="宋体" w:hint="eastAsia"/>
        </w:rPr>
        <w:t>观测   ______  _______  ______  _______</w:t>
      </w:r>
    </w:p>
    <w:p w14:paraId="5BA62D90" w14:textId="77777777" w:rsidR="00E44226" w:rsidRPr="00E44226" w:rsidRDefault="00E44226" w:rsidP="00E44226">
      <w:pPr>
        <w:adjustRightInd w:val="0"/>
        <w:snapToGrid w:val="0"/>
        <w:spacing w:line="400" w:lineRule="exact"/>
        <w:ind w:firstLine="420"/>
        <w:rPr>
          <w:rFonts w:ascii="宋体" w:hAnsi="宋体" w:cs="宋体"/>
        </w:rPr>
      </w:pPr>
      <w:r w:rsidRPr="00E44226">
        <w:rPr>
          <w:rFonts w:ascii="宋体" w:hAnsi="宋体" w:cs="宋体" w:hint="eastAsia"/>
        </w:rPr>
        <w:t>校对   ______  _______  ______  _______</w:t>
      </w:r>
    </w:p>
    <w:p w14:paraId="112ECD73" w14:textId="77777777" w:rsidR="00E44226" w:rsidRPr="00E44226" w:rsidRDefault="00E44226" w:rsidP="00E44226">
      <w:pPr>
        <w:adjustRightInd w:val="0"/>
        <w:snapToGrid w:val="0"/>
        <w:spacing w:afterLines="20" w:after="48"/>
        <w:rPr>
          <w:rFonts w:ascii="宋体" w:hAnsi="宋体" w:cs="宋体"/>
        </w:rPr>
        <w:sectPr w:rsidR="00E44226" w:rsidRPr="00E44226">
          <w:pgSz w:w="11906" w:h="16838"/>
          <w:pgMar w:top="1134" w:right="1134" w:bottom="1417" w:left="1418" w:header="1418" w:footer="1134" w:gutter="0"/>
          <w:cols w:space="425"/>
          <w:formProt w:val="0"/>
          <w:docGrid w:linePitch="312"/>
        </w:sectPr>
      </w:pPr>
    </w:p>
    <w:p w14:paraId="4B8C69FA" w14:textId="77777777" w:rsidR="00E44226" w:rsidRPr="00E44226" w:rsidRDefault="00E44226" w:rsidP="00E44226">
      <w:pPr>
        <w:widowControl/>
        <w:tabs>
          <w:tab w:val="center" w:pos="4201"/>
          <w:tab w:val="right" w:leader="dot" w:pos="9298"/>
        </w:tabs>
        <w:autoSpaceDE w:val="0"/>
        <w:autoSpaceDN w:val="0"/>
        <w:spacing w:line="360" w:lineRule="auto"/>
        <w:jc w:val="center"/>
        <w:rPr>
          <w:rFonts w:ascii="宋体" w:hAnsi="宋体" w:cs="宋体"/>
          <w:b/>
          <w:bCs/>
          <w:kern w:val="0"/>
        </w:rPr>
      </w:pPr>
      <w:r w:rsidRPr="00E44226">
        <w:rPr>
          <w:rFonts w:ascii="宋体" w:hAnsi="宋体" w:cs="宋体" w:hint="eastAsia"/>
          <w:b/>
          <w:bCs/>
          <w:kern w:val="0"/>
        </w:rPr>
        <w:lastRenderedPageBreak/>
        <w:t>观测地段生育气象条件评价</w:t>
      </w:r>
    </w:p>
    <w:tbl>
      <w:tblPr>
        <w:tblStyle w:val="affffff5"/>
        <w:tblW w:w="8597" w:type="dxa"/>
        <w:jc w:val="right"/>
        <w:tblLook w:val="04A0" w:firstRow="1" w:lastRow="0" w:firstColumn="1" w:lastColumn="0" w:noHBand="0" w:noVBand="1"/>
      </w:tblPr>
      <w:tblGrid>
        <w:gridCol w:w="8597"/>
      </w:tblGrid>
      <w:tr w:rsidR="00E44226" w:rsidRPr="00E44226" w14:paraId="45DCE865" w14:textId="77777777" w:rsidTr="00E44226">
        <w:trPr>
          <w:trHeight w:val="11810"/>
          <w:jc w:val="right"/>
        </w:trPr>
        <w:tc>
          <w:tcPr>
            <w:tcW w:w="8597" w:type="dxa"/>
          </w:tcPr>
          <w:p w14:paraId="64CA744F" w14:textId="77777777" w:rsidR="00E44226" w:rsidRPr="00E44226" w:rsidRDefault="00E44226" w:rsidP="00E44226">
            <w:pPr>
              <w:adjustRightInd w:val="0"/>
              <w:snapToGrid w:val="0"/>
              <w:spacing w:afterLines="20" w:after="62"/>
              <w:ind w:firstLine="683"/>
              <w:jc w:val="right"/>
              <w:rPr>
                <w:rFonts w:ascii="宋体" w:hAnsi="宋体" w:cs="宋体"/>
                <w:b/>
                <w:bCs/>
                <w:snapToGrid w:val="0"/>
                <w:spacing w:val="10"/>
                <w:kern w:val="0"/>
              </w:rPr>
            </w:pPr>
          </w:p>
        </w:tc>
      </w:tr>
    </w:tbl>
    <w:p w14:paraId="46CC4189" w14:textId="3420807C" w:rsidR="00E44226" w:rsidRDefault="00E44226" w:rsidP="00E44226">
      <w:pPr>
        <w:widowControl/>
        <w:tabs>
          <w:tab w:val="center" w:pos="4201"/>
          <w:tab w:val="right" w:leader="dot" w:pos="9298"/>
        </w:tabs>
        <w:autoSpaceDE w:val="0"/>
        <w:autoSpaceDN w:val="0"/>
        <w:rPr>
          <w:rFonts w:ascii="宋体" w:hAnsi="宋体" w:cs="宋体"/>
          <w:kern w:val="0"/>
        </w:rPr>
      </w:pPr>
    </w:p>
    <w:p w14:paraId="5DEDEBBD" w14:textId="77777777" w:rsidR="00E44226" w:rsidRPr="00E44226" w:rsidRDefault="00E44226" w:rsidP="00E44226">
      <w:pPr>
        <w:widowControl/>
        <w:tabs>
          <w:tab w:val="center" w:pos="4201"/>
          <w:tab w:val="right" w:leader="dot" w:pos="9298"/>
        </w:tabs>
        <w:autoSpaceDE w:val="0"/>
        <w:autoSpaceDN w:val="0"/>
        <w:rPr>
          <w:rFonts w:ascii="宋体" w:hAnsi="宋体" w:cs="宋体"/>
          <w:kern w:val="0"/>
        </w:rPr>
      </w:pPr>
    </w:p>
    <w:p w14:paraId="1B858F7D" w14:textId="77777777" w:rsidR="003C28F9" w:rsidRDefault="004E432C">
      <w:pPr>
        <w:jc w:val="center"/>
        <w:rPr>
          <w:rFonts w:ascii="宋体" w:hAnsi="宋体"/>
        </w:rPr>
      </w:pPr>
      <w:r>
        <w:rPr>
          <w:rFonts w:ascii="黑体" w:eastAsia="黑体" w:hAnsi="黑体"/>
          <w:b/>
        </w:rPr>
        <w:t>━━━━━━━━━━━</w:t>
      </w:r>
    </w:p>
    <w:sectPr w:rsidR="003C28F9">
      <w:footerReference w:type="default" r:id="rId28"/>
      <w:pgSz w:w="11907" w:h="16839"/>
      <w:pgMar w:top="1417" w:right="1134" w:bottom="1134" w:left="1417" w:header="1417" w:footer="1134"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F508E5" w14:textId="77777777" w:rsidR="00761B33" w:rsidRDefault="00761B33">
      <w:r>
        <w:separator/>
      </w:r>
    </w:p>
  </w:endnote>
  <w:endnote w:type="continuationSeparator" w:id="0">
    <w:p w14:paraId="4B655C85" w14:textId="77777777" w:rsidR="00761B33" w:rsidRDefault="00761B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华文细黑">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icrosoft YaHei UI">
    <w:panose1 w:val="020B0503020204020204"/>
    <w:charset w:val="86"/>
    <w:family w:val="swiss"/>
    <w:pitch w:val="variable"/>
    <w:sig w:usb0="80000287" w:usb1="28CF3C52" w:usb2="00000016" w:usb3="00000000" w:csb0="0004001F" w:csb1="00000000"/>
  </w:font>
  <w:font w:name="Britannic Bold">
    <w:panose1 w:val="020B0903060703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C78D7" w14:textId="592AD1D1" w:rsidR="002535B8" w:rsidRDefault="002535B8" w:rsidP="002535B8">
    <w:pPr>
      <w:pStyle w:val="afffff1"/>
      <w:framePr w:wrap="around" w:vAnchor="text" w:hAnchor="margin" w:xAlign="outside" w:y="1"/>
      <w:rPr>
        <w:rStyle w:val="affffffc"/>
      </w:rPr>
    </w:pPr>
    <w:r>
      <w:rPr>
        <w:rStyle w:val="affffffc"/>
      </w:rPr>
      <w:fldChar w:fldCharType="begin"/>
    </w:r>
    <w:r>
      <w:rPr>
        <w:rStyle w:val="affffffc"/>
      </w:rPr>
      <w:instrText xml:space="preserve">PAGE  </w:instrText>
    </w:r>
    <w:r>
      <w:rPr>
        <w:rStyle w:val="affffffc"/>
      </w:rPr>
      <w:fldChar w:fldCharType="separate"/>
    </w:r>
    <w:r w:rsidR="00D10E02">
      <w:rPr>
        <w:rStyle w:val="affffffc"/>
        <w:noProof/>
      </w:rPr>
      <w:t>12</w:t>
    </w:r>
    <w:r>
      <w:rPr>
        <w:rStyle w:val="affffffc"/>
      </w:rPr>
      <w:fldChar w:fldCharType="end"/>
    </w:r>
  </w:p>
  <w:p w14:paraId="195A37A2" w14:textId="3B2CDE46" w:rsidR="002E5B00" w:rsidRPr="00365AE0" w:rsidRDefault="002E5B00" w:rsidP="00365AE0">
    <w:pPr>
      <w:pStyle w:val="afffff1"/>
      <w:jc w:val="both"/>
      <w:rPr>
        <w:rStyle w:val="affffffc"/>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ED190" w14:textId="77777777" w:rsidR="002E5B00" w:rsidRDefault="002E5B00">
    <w:pPr>
      <w:pStyle w:val="afffff1"/>
      <w:framePr w:wrap="around" w:vAnchor="text" w:hAnchor="margin" w:xAlign="outside" w:y="1"/>
      <w:rPr>
        <w:rStyle w:val="affffffc"/>
      </w:rPr>
    </w:pPr>
    <w:r>
      <w:rPr>
        <w:rStyle w:val="affffffc"/>
      </w:rPr>
      <w:fldChar w:fldCharType="begin"/>
    </w:r>
    <w:r>
      <w:rPr>
        <w:rStyle w:val="affffffc"/>
      </w:rPr>
      <w:instrText xml:space="preserve">PAGE  </w:instrText>
    </w:r>
    <w:r>
      <w:rPr>
        <w:rStyle w:val="affffffc"/>
      </w:rPr>
      <w:fldChar w:fldCharType="separate"/>
    </w:r>
    <w:r>
      <w:rPr>
        <w:rStyle w:val="affffffc"/>
      </w:rPr>
      <w:t>1</w:t>
    </w:r>
    <w:r>
      <w:rPr>
        <w:rStyle w:val="affffffc"/>
      </w:rPr>
      <w:fldChar w:fldCharType="end"/>
    </w:r>
  </w:p>
  <w:p w14:paraId="78AEDC12" w14:textId="77777777" w:rsidR="002E5B00" w:rsidRDefault="002E5B00">
    <w:pPr>
      <w:pStyle w:val="afffffff4"/>
      <w:ind w:right="360" w:firstLine="360"/>
      <w:rPr>
        <w:rStyle w:val="affffffc"/>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B265E" w14:textId="220FE938" w:rsidR="002E5B00" w:rsidRDefault="002E5B00">
    <w:pPr>
      <w:pStyle w:val="afffff1"/>
      <w:framePr w:wrap="around" w:vAnchor="text" w:hAnchor="margin" w:xAlign="outside" w:y="1"/>
      <w:rPr>
        <w:rStyle w:val="affffffc"/>
      </w:rPr>
    </w:pPr>
    <w:r>
      <w:rPr>
        <w:rStyle w:val="affffffc"/>
      </w:rPr>
      <w:fldChar w:fldCharType="begin"/>
    </w:r>
    <w:r>
      <w:rPr>
        <w:rStyle w:val="affffffc"/>
      </w:rPr>
      <w:instrText xml:space="preserve">PAGE  </w:instrText>
    </w:r>
    <w:r>
      <w:rPr>
        <w:rStyle w:val="affffffc"/>
      </w:rPr>
      <w:fldChar w:fldCharType="separate"/>
    </w:r>
    <w:r w:rsidR="00D10E02">
      <w:rPr>
        <w:rStyle w:val="affffffc"/>
        <w:noProof/>
      </w:rPr>
      <w:t>I</w:t>
    </w:r>
    <w:r>
      <w:rPr>
        <w:rStyle w:val="affffffc"/>
      </w:rPr>
      <w:fldChar w:fldCharType="end"/>
    </w:r>
  </w:p>
  <w:p w14:paraId="2ECE716B" w14:textId="77777777" w:rsidR="002E5B00" w:rsidRDefault="002E5B00" w:rsidP="002535B8">
    <w:pPr>
      <w:pStyle w:val="afffffff4"/>
      <w:ind w:right="1080"/>
      <w:jc w:val="both"/>
      <w:rPr>
        <w:rStyle w:val="affffffc"/>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B982C" w14:textId="715E9D3F" w:rsidR="002535B8" w:rsidRDefault="002535B8" w:rsidP="002535B8">
    <w:pPr>
      <w:pStyle w:val="afffff1"/>
      <w:framePr w:wrap="around" w:vAnchor="text" w:hAnchor="margin" w:xAlign="outside" w:y="1"/>
      <w:rPr>
        <w:rStyle w:val="affffffc"/>
      </w:rPr>
    </w:pPr>
    <w:r>
      <w:rPr>
        <w:rStyle w:val="affffffc"/>
      </w:rPr>
      <w:fldChar w:fldCharType="begin"/>
    </w:r>
    <w:r>
      <w:rPr>
        <w:rStyle w:val="affffffc"/>
      </w:rPr>
      <w:instrText xml:space="preserve">PAGE  </w:instrText>
    </w:r>
    <w:r>
      <w:rPr>
        <w:rStyle w:val="affffffc"/>
      </w:rPr>
      <w:fldChar w:fldCharType="separate"/>
    </w:r>
    <w:r w:rsidR="00D10E02">
      <w:rPr>
        <w:rStyle w:val="affffffc"/>
        <w:noProof/>
      </w:rPr>
      <w:t>3</w:t>
    </w:r>
    <w:r>
      <w:rPr>
        <w:rStyle w:val="affffffc"/>
      </w:rPr>
      <w:fldChar w:fldCharType="end"/>
    </w:r>
  </w:p>
  <w:p w14:paraId="57158B5A" w14:textId="77777777" w:rsidR="002E5B00" w:rsidRDefault="002E5B00" w:rsidP="00365AE0">
    <w:pPr>
      <w:pStyle w:val="afffffff4"/>
      <w:spacing w:before="0"/>
      <w:jc w:val="both"/>
      <w:rPr>
        <w:rStyle w:val="affffffc"/>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07848" w14:textId="3CF9231A" w:rsidR="002535B8" w:rsidRDefault="002535B8" w:rsidP="002535B8">
    <w:pPr>
      <w:pStyle w:val="afffff1"/>
      <w:framePr w:wrap="around" w:vAnchor="text" w:hAnchor="margin" w:xAlign="outside" w:y="1"/>
      <w:rPr>
        <w:rStyle w:val="affffffc"/>
      </w:rPr>
    </w:pPr>
    <w:r>
      <w:rPr>
        <w:rStyle w:val="affffffc"/>
      </w:rPr>
      <w:fldChar w:fldCharType="begin"/>
    </w:r>
    <w:r>
      <w:rPr>
        <w:rStyle w:val="affffffc"/>
      </w:rPr>
      <w:instrText xml:space="preserve">PAGE  </w:instrText>
    </w:r>
    <w:r>
      <w:rPr>
        <w:rStyle w:val="affffffc"/>
      </w:rPr>
      <w:fldChar w:fldCharType="separate"/>
    </w:r>
    <w:r w:rsidR="00D10E02">
      <w:rPr>
        <w:rStyle w:val="affffffc"/>
        <w:noProof/>
      </w:rPr>
      <w:t>6</w:t>
    </w:r>
    <w:r>
      <w:rPr>
        <w:rStyle w:val="affffffc"/>
      </w:rPr>
      <w:fldChar w:fldCharType="end"/>
    </w:r>
  </w:p>
  <w:p w14:paraId="4FD8CB15" w14:textId="77777777" w:rsidR="002535B8" w:rsidRPr="002535B8" w:rsidRDefault="002535B8" w:rsidP="002535B8">
    <w:pPr>
      <w:pStyle w:val="afffff1"/>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BD55F" w14:textId="6A7FF8A1" w:rsidR="002535B8" w:rsidRDefault="002535B8" w:rsidP="002535B8">
    <w:pPr>
      <w:pStyle w:val="afffff1"/>
      <w:framePr w:wrap="around" w:vAnchor="text" w:hAnchor="margin" w:xAlign="outside" w:y="1"/>
      <w:rPr>
        <w:rStyle w:val="affffffc"/>
      </w:rPr>
    </w:pPr>
    <w:r>
      <w:rPr>
        <w:rStyle w:val="affffffc"/>
      </w:rPr>
      <w:fldChar w:fldCharType="begin"/>
    </w:r>
    <w:r>
      <w:rPr>
        <w:rStyle w:val="affffffc"/>
      </w:rPr>
      <w:instrText xml:space="preserve">PAGE  </w:instrText>
    </w:r>
    <w:r>
      <w:rPr>
        <w:rStyle w:val="affffffc"/>
      </w:rPr>
      <w:fldChar w:fldCharType="separate"/>
    </w:r>
    <w:r w:rsidR="00D10E02">
      <w:rPr>
        <w:rStyle w:val="affffffc"/>
        <w:noProof/>
      </w:rPr>
      <w:t>5</w:t>
    </w:r>
    <w:r>
      <w:rPr>
        <w:rStyle w:val="affffffc"/>
      </w:rPr>
      <w:fldChar w:fldCharType="end"/>
    </w:r>
  </w:p>
  <w:p w14:paraId="23D71A04" w14:textId="77777777" w:rsidR="00D1215E" w:rsidRDefault="00D1215E" w:rsidP="00365AE0">
    <w:pPr>
      <w:pStyle w:val="afffffff4"/>
      <w:spacing w:before="0"/>
      <w:jc w:val="both"/>
      <w:rPr>
        <w:rStyle w:val="affffffc"/>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C7EDF" w14:textId="2AF1342C" w:rsidR="002535B8" w:rsidRDefault="002535B8" w:rsidP="002535B8">
    <w:pPr>
      <w:pStyle w:val="afffff1"/>
      <w:framePr w:wrap="around" w:vAnchor="text" w:hAnchor="margin" w:xAlign="outside" w:y="1"/>
      <w:rPr>
        <w:rStyle w:val="affffffc"/>
      </w:rPr>
    </w:pPr>
    <w:r>
      <w:rPr>
        <w:rStyle w:val="affffffc"/>
      </w:rPr>
      <w:fldChar w:fldCharType="begin"/>
    </w:r>
    <w:r>
      <w:rPr>
        <w:rStyle w:val="affffffc"/>
      </w:rPr>
      <w:instrText xml:space="preserve">PAGE  </w:instrText>
    </w:r>
    <w:r>
      <w:rPr>
        <w:rStyle w:val="affffffc"/>
      </w:rPr>
      <w:fldChar w:fldCharType="separate"/>
    </w:r>
    <w:r w:rsidR="00D10E02">
      <w:rPr>
        <w:rStyle w:val="affffffc"/>
        <w:noProof/>
      </w:rPr>
      <w:t>11</w:t>
    </w:r>
    <w:r>
      <w:rPr>
        <w:rStyle w:val="affffffc"/>
      </w:rPr>
      <w:fldChar w:fldCharType="end"/>
    </w:r>
  </w:p>
  <w:p w14:paraId="46D8F319" w14:textId="77777777" w:rsidR="00D1215E" w:rsidRDefault="00D1215E" w:rsidP="00365AE0">
    <w:pPr>
      <w:pStyle w:val="afffffff4"/>
      <w:spacing w:before="0"/>
      <w:jc w:val="both"/>
      <w:rPr>
        <w:rStyle w:val="affffffc"/>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DF129" w14:textId="3AFC3B17" w:rsidR="002535B8" w:rsidRDefault="002535B8" w:rsidP="002535B8">
    <w:pPr>
      <w:pStyle w:val="afffff1"/>
      <w:framePr w:wrap="around" w:vAnchor="text" w:hAnchor="margin" w:xAlign="outside" w:y="1"/>
      <w:rPr>
        <w:rStyle w:val="affffffc"/>
      </w:rPr>
    </w:pPr>
    <w:r>
      <w:rPr>
        <w:rStyle w:val="affffffc"/>
      </w:rPr>
      <w:fldChar w:fldCharType="begin"/>
    </w:r>
    <w:r>
      <w:rPr>
        <w:rStyle w:val="affffffc"/>
      </w:rPr>
      <w:instrText xml:space="preserve">PAGE  </w:instrText>
    </w:r>
    <w:r>
      <w:rPr>
        <w:rStyle w:val="affffffc"/>
      </w:rPr>
      <w:fldChar w:fldCharType="separate"/>
    </w:r>
    <w:r w:rsidR="00D10E02">
      <w:rPr>
        <w:rStyle w:val="affffffc"/>
        <w:noProof/>
      </w:rPr>
      <w:t>13</w:t>
    </w:r>
    <w:r>
      <w:rPr>
        <w:rStyle w:val="affffffc"/>
      </w:rPr>
      <w:fldChar w:fldCharType="end"/>
    </w:r>
  </w:p>
  <w:p w14:paraId="4E68FDB4" w14:textId="35C1D6C0" w:rsidR="002E5B00" w:rsidRDefault="002E5B00">
    <w:pPr>
      <w:spacing w:line="171" w:lineRule="auto"/>
      <w:ind w:left="9114"/>
      <w:rPr>
        <w:rFonts w:ascii="宋体" w:hAnsi="宋体" w:cs="宋体"/>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5ECF23" w14:textId="77777777" w:rsidR="00761B33" w:rsidRDefault="00761B33">
      <w:r>
        <w:separator/>
      </w:r>
    </w:p>
  </w:footnote>
  <w:footnote w:type="continuationSeparator" w:id="0">
    <w:p w14:paraId="2B867D73" w14:textId="77777777" w:rsidR="00761B33" w:rsidRDefault="00761B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CDE63" w14:textId="3F3F046E" w:rsidR="003D1D8C" w:rsidRDefault="003D1D8C" w:rsidP="003D1D8C">
    <w:pPr>
      <w:pStyle w:val="afffff3"/>
      <w:jc w:val="left"/>
    </w:pPr>
    <w:r>
      <w:rPr>
        <w:rFonts w:hint="eastAsia"/>
      </w:rPr>
      <w:t>T</w:t>
    </w:r>
    <w:r>
      <w:t>/QHNX 057</w:t>
    </w:r>
    <w:r>
      <w:rPr>
        <w:rFonts w:hint="eastAsia"/>
      </w:rPr>
      <w:t>—</w:t>
    </w:r>
    <w:r>
      <w:rPr>
        <w:rFonts w:hint="eastAsia"/>
      </w:rPr>
      <w:t>2</w:t>
    </w:r>
    <w:r>
      <w:t>026</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57521" w14:textId="77777777" w:rsidR="002E5B00" w:rsidRDefault="002E5B00">
    <w:pPr>
      <w:pStyle w:val="afffffff5"/>
    </w:pPr>
    <w:r>
      <w:t>T/XXX</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228617" w14:textId="77777777" w:rsidR="002535B8" w:rsidRDefault="002535B8" w:rsidP="002535B8">
    <w:pPr>
      <w:jc w:val="right"/>
    </w:pPr>
    <w:r>
      <w:rPr>
        <w:rFonts w:hint="eastAsia"/>
      </w:rPr>
      <w:t>T</w:t>
    </w:r>
    <w:r>
      <w:t>/QHNX xxx</w:t>
    </w:r>
    <w:r>
      <w:rPr>
        <w:rFonts w:hint="eastAsia"/>
      </w:rPr>
      <w:t>—</w:t>
    </w:r>
    <w:r>
      <w:rPr>
        <w:rFonts w:hint="eastAsia"/>
      </w:rPr>
      <w:t>2</w:t>
    </w:r>
    <w:r>
      <w:t>026</w:t>
    </w:r>
  </w:p>
  <w:p w14:paraId="50D81DBB" w14:textId="1A7F02E4" w:rsidR="002E5B00" w:rsidRDefault="002535B8" w:rsidP="002535B8">
    <w:pPr>
      <w:pStyle w:val="afffffff5"/>
    </w:pPr>
    <w:r w:rsidRPr="00432834">
      <w:t>T/QAS xxx -2026</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B9135" w14:textId="25913C8F" w:rsidR="003D1D8C" w:rsidRDefault="003D1D8C" w:rsidP="003D1D8C">
    <w:r>
      <w:rPr>
        <w:rFonts w:hint="eastAsia"/>
      </w:rPr>
      <w:t>T</w:t>
    </w:r>
    <w:r w:rsidR="001C5574">
      <w:t xml:space="preserve">/QHNX </w:t>
    </w:r>
    <w:r w:rsidR="001C5574">
      <w:rPr>
        <w:rFonts w:hint="eastAsia"/>
      </w:rPr>
      <w:t>xxx</w:t>
    </w:r>
    <w:r>
      <w:rPr>
        <w:rFonts w:hint="eastAsia"/>
      </w:rPr>
      <w:t>—</w:t>
    </w:r>
    <w:r>
      <w:rPr>
        <w:rFonts w:hint="eastAsia"/>
      </w:rPr>
      <w:t>2</w:t>
    </w:r>
    <w:r>
      <w:t>026</w:t>
    </w:r>
  </w:p>
  <w:p w14:paraId="149E806E" w14:textId="52C1FC82" w:rsidR="00432834" w:rsidRPr="001C5574" w:rsidRDefault="00432834" w:rsidP="003D1D8C">
    <w:r w:rsidRPr="00432834">
      <w:t>T/QAS xxx -2026</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813AB" w14:textId="30F51B3E" w:rsidR="002E5B00" w:rsidRDefault="002E5B00" w:rsidP="00432834">
    <w:pPr>
      <w:pStyle w:val="afffffff5"/>
      <w:spacing w:after="0"/>
    </w:pPr>
    <w:r>
      <w:t>T/</w:t>
    </w:r>
    <w:r>
      <w:rPr>
        <w:rFonts w:hint="eastAsia"/>
      </w:rPr>
      <w:t>QHNX</w:t>
    </w:r>
    <w:r>
      <w:t xml:space="preserve"> </w:t>
    </w:r>
    <w:r w:rsidR="002535B8">
      <w:t>xxx</w:t>
    </w:r>
    <w:r>
      <w:rPr>
        <w:rFonts w:hint="eastAsia"/>
      </w:rPr>
      <w:t>-202</w:t>
    </w:r>
    <w:r>
      <w:t>6</w:t>
    </w:r>
  </w:p>
  <w:p w14:paraId="0B557456" w14:textId="6BC4E682" w:rsidR="00432834" w:rsidRPr="00432834" w:rsidRDefault="00432834" w:rsidP="00432834">
    <w:pPr>
      <w:jc w:val="right"/>
    </w:pPr>
    <w:r w:rsidRPr="00432834">
      <w:t>T/QAS xxx -2026</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A9513" w14:textId="4B625AB5" w:rsidR="009B61D8" w:rsidRDefault="009B61D8" w:rsidP="003D1D8C">
    <w:pPr>
      <w:jc w:val="right"/>
    </w:pPr>
    <w:r>
      <w:rPr>
        <w:rFonts w:hint="eastAsia"/>
      </w:rPr>
      <w:t>T</w:t>
    </w:r>
    <w:r>
      <w:t>/</w:t>
    </w:r>
    <w:r w:rsidR="003D1D8C">
      <w:t xml:space="preserve">QHNX </w:t>
    </w:r>
    <w:r w:rsidR="00925E92">
      <w:t>xxx</w:t>
    </w:r>
    <w:r w:rsidR="003D1D8C">
      <w:rPr>
        <w:rFonts w:hint="eastAsia"/>
      </w:rPr>
      <w:t>—</w:t>
    </w:r>
    <w:r w:rsidR="003D1D8C">
      <w:rPr>
        <w:rFonts w:hint="eastAsia"/>
      </w:rPr>
      <w:t>2</w:t>
    </w:r>
    <w:r w:rsidR="003D1D8C">
      <w:t>026</w:t>
    </w:r>
  </w:p>
  <w:p w14:paraId="4832338D" w14:textId="6F909CB4" w:rsidR="00432834" w:rsidRDefault="00432834" w:rsidP="003D1D8C">
    <w:pPr>
      <w:jc w:val="right"/>
    </w:pPr>
    <w:r w:rsidRPr="00432834">
      <w:t>T/QAS xxx -2026</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1D0EF" w14:textId="41596265" w:rsidR="00D1215E" w:rsidRDefault="00D1215E" w:rsidP="003D1D8C">
    <w:r>
      <w:rPr>
        <w:rFonts w:hint="eastAsia"/>
      </w:rPr>
      <w:t>T</w:t>
    </w:r>
    <w:r>
      <w:t xml:space="preserve">/QHNX </w:t>
    </w:r>
    <w:r w:rsidR="00B87AC9">
      <w:t>xxx</w:t>
    </w:r>
    <w:r>
      <w:rPr>
        <w:rFonts w:hint="eastAsia"/>
      </w:rPr>
      <w:t>—</w:t>
    </w:r>
    <w:r>
      <w:rPr>
        <w:rFonts w:hint="eastAsia"/>
      </w:rPr>
      <w:t>2</w:t>
    </w:r>
    <w:r>
      <w:t>026</w:t>
    </w:r>
  </w:p>
  <w:p w14:paraId="3AC06192" w14:textId="6644CFCB" w:rsidR="00D1215E" w:rsidRDefault="00D1215E" w:rsidP="003D1D8C">
    <w:r w:rsidRPr="00432834">
      <w:t>T/QAS xxx -2026</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42A6F" w14:textId="4DA349EA" w:rsidR="00D1215E" w:rsidRDefault="00D1215E" w:rsidP="00432834">
    <w:pPr>
      <w:pStyle w:val="afffffff5"/>
      <w:spacing w:after="0"/>
    </w:pPr>
    <w:r>
      <w:t>T/</w:t>
    </w:r>
    <w:r>
      <w:rPr>
        <w:rFonts w:hint="eastAsia"/>
      </w:rPr>
      <w:t>QHNX</w:t>
    </w:r>
    <w:r>
      <w:t xml:space="preserve"> </w:t>
    </w:r>
    <w:r w:rsidR="002535B8">
      <w:t>xxx</w:t>
    </w:r>
    <w:r>
      <w:rPr>
        <w:rFonts w:hint="eastAsia"/>
      </w:rPr>
      <w:t>-202</w:t>
    </w:r>
    <w:r>
      <w:t>6</w:t>
    </w:r>
  </w:p>
  <w:p w14:paraId="5A9CADAE" w14:textId="77777777" w:rsidR="00D1215E" w:rsidRPr="00432834" w:rsidRDefault="00D1215E" w:rsidP="00432834">
    <w:pPr>
      <w:jc w:val="right"/>
    </w:pPr>
    <w:r w:rsidRPr="00432834">
      <w:t>T/QAS xxx -2026</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441FD" w14:textId="114BBB51" w:rsidR="00D1215E" w:rsidRDefault="00D1215E" w:rsidP="00D10E02">
    <w:pPr>
      <w:jc w:val="left"/>
    </w:pPr>
    <w:r>
      <w:rPr>
        <w:rFonts w:hint="eastAsia"/>
      </w:rPr>
      <w:t>T</w:t>
    </w:r>
    <w:r>
      <w:t xml:space="preserve">/QHNX </w:t>
    </w:r>
    <w:r w:rsidR="002535B8">
      <w:t>xxx</w:t>
    </w:r>
    <w:r>
      <w:rPr>
        <w:rFonts w:hint="eastAsia"/>
      </w:rPr>
      <w:t>—</w:t>
    </w:r>
    <w:r>
      <w:rPr>
        <w:rFonts w:hint="eastAsia"/>
      </w:rPr>
      <w:t>2</w:t>
    </w:r>
    <w:r>
      <w:t>026</w:t>
    </w:r>
  </w:p>
  <w:p w14:paraId="46945583" w14:textId="77777777" w:rsidR="00D1215E" w:rsidRDefault="00D1215E" w:rsidP="00D10E02">
    <w:pPr>
      <w:jc w:val="left"/>
    </w:pPr>
    <w:r w:rsidRPr="00432834">
      <w:t>T/QAS xxx -2026</w: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5A947" w14:textId="463DB38E" w:rsidR="00D1215E" w:rsidRDefault="00D1215E" w:rsidP="003D1D8C">
    <w:r>
      <w:rPr>
        <w:rFonts w:hint="eastAsia"/>
      </w:rPr>
      <w:t>T</w:t>
    </w:r>
    <w:r>
      <w:t xml:space="preserve">/QHNX </w:t>
    </w:r>
    <w:r w:rsidR="00B87AC9">
      <w:t>xxx</w:t>
    </w:r>
    <w:r>
      <w:rPr>
        <w:rFonts w:hint="eastAsia"/>
      </w:rPr>
      <w:t>—</w:t>
    </w:r>
    <w:r>
      <w:rPr>
        <w:rFonts w:hint="eastAsia"/>
      </w:rPr>
      <w:t>2</w:t>
    </w:r>
    <w:r>
      <w:t>026</w:t>
    </w:r>
  </w:p>
  <w:p w14:paraId="784A40F3" w14:textId="49E4998B" w:rsidR="00D1215E" w:rsidRDefault="00D1215E" w:rsidP="003D1D8C">
    <w:r w:rsidRPr="00432834">
      <w:t>T/QAS xxx -2026</w: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8C01F" w14:textId="6BBD3FD5" w:rsidR="00D1215E" w:rsidRDefault="00D1215E" w:rsidP="00432834">
    <w:pPr>
      <w:pStyle w:val="afffffff5"/>
      <w:spacing w:after="0"/>
    </w:pPr>
    <w:r>
      <w:t>T/</w:t>
    </w:r>
    <w:r>
      <w:rPr>
        <w:rFonts w:hint="eastAsia"/>
      </w:rPr>
      <w:t>QHNX</w:t>
    </w:r>
    <w:r>
      <w:t xml:space="preserve"> </w:t>
    </w:r>
    <w:r w:rsidR="002535B8">
      <w:t>xxx</w:t>
    </w:r>
    <w:r>
      <w:rPr>
        <w:rFonts w:hint="eastAsia"/>
      </w:rPr>
      <w:t>-202</w:t>
    </w:r>
    <w:r>
      <w:t>6</w:t>
    </w:r>
  </w:p>
  <w:p w14:paraId="7A7F3D39" w14:textId="77777777" w:rsidR="00D1215E" w:rsidRPr="00432834" w:rsidRDefault="00D1215E" w:rsidP="00432834">
    <w:pPr>
      <w:jc w:val="right"/>
    </w:pPr>
    <w:r w:rsidRPr="00432834">
      <w:t>T/QAS xxx -2026</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E8A75" w14:textId="13D574D7" w:rsidR="00D1215E" w:rsidRDefault="00D1215E" w:rsidP="00D10E02">
    <w:pPr>
      <w:jc w:val="left"/>
    </w:pPr>
    <w:r>
      <w:rPr>
        <w:rFonts w:hint="eastAsia"/>
      </w:rPr>
      <w:t>T</w:t>
    </w:r>
    <w:r>
      <w:t xml:space="preserve">/QHNX </w:t>
    </w:r>
    <w:r w:rsidR="00B87AC9">
      <w:t>xxx</w:t>
    </w:r>
    <w:r>
      <w:rPr>
        <w:rFonts w:hint="eastAsia"/>
      </w:rPr>
      <w:t>—</w:t>
    </w:r>
    <w:r>
      <w:rPr>
        <w:rFonts w:hint="eastAsia"/>
      </w:rPr>
      <w:t>2</w:t>
    </w:r>
    <w:r>
      <w:t>026</w:t>
    </w:r>
  </w:p>
  <w:p w14:paraId="14C2A983" w14:textId="77777777" w:rsidR="00D1215E" w:rsidRDefault="00D1215E" w:rsidP="00D10E02">
    <w:pPr>
      <w:jc w:val="left"/>
    </w:pPr>
    <w:r w:rsidRPr="00432834">
      <w:t>T/QAS xxx -2026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FFFFF7C"/>
    <w:lvl w:ilvl="0">
      <w:start w:val="1"/>
      <w:numFmt w:val="decimal"/>
      <w:pStyle w:val="5"/>
      <w:lvlText w:val="%1."/>
      <w:lvlJc w:val="left"/>
      <w:pPr>
        <w:tabs>
          <w:tab w:val="left" w:pos="2040"/>
        </w:tabs>
        <w:ind w:leftChars="800" w:left="2040" w:hangingChars="20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620"/>
        </w:tabs>
        <w:ind w:leftChars="600" w:left="1620" w:hangingChars="20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200"/>
        </w:tabs>
        <w:ind w:leftChars="400" w:left="1200" w:hangingChars="20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80"/>
        </w:tabs>
        <w:ind w:leftChars="200" w:left="780" w:hangingChars="20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80"/>
        </w:tabs>
        <w:ind w:leftChars="200" w:left="780" w:hangingChars="200" w:hanging="360"/>
      </w:pPr>
      <w:rPr>
        <w:rFonts w:ascii="Wingdings" w:hAnsi="Wingdings"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Chars="20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Chars="200" w:hanging="360"/>
      </w:pPr>
      <w:rPr>
        <w:rFonts w:ascii="Wingdings" w:hAnsi="Wingdings" w:hint="default"/>
      </w:rPr>
    </w:lvl>
  </w:abstractNum>
  <w:abstractNum w:abstractNumId="10" w15:restartNumberingAfterBreak="0">
    <w:nsid w:val="079102AD"/>
    <w:multiLevelType w:val="multilevel"/>
    <w:tmpl w:val="079102AD"/>
    <w:lvl w:ilvl="0">
      <w:start w:val="1"/>
      <w:numFmt w:val="decimal"/>
      <w:pStyle w:val="a1"/>
      <w:suff w:val="nothing"/>
      <w:lvlText w:val="注%1："/>
      <w:lvlJc w:val="left"/>
      <w:pPr>
        <w:ind w:left="811" w:hanging="448"/>
      </w:pPr>
      <w:rPr>
        <w:rFonts w:ascii="黑体" w:eastAsia="黑体" w:hAnsi="黑体" w:cs="Times New Roman"/>
        <w:b w:val="0"/>
        <w:bCs w:val="0"/>
        <w:i w:val="0"/>
        <w:iCs w:val="0"/>
        <w:caps w:val="0"/>
        <w:smallCaps w:val="0"/>
        <w:strike w:val="0"/>
        <w:dstrike w:val="0"/>
        <w:outline w:val="0"/>
        <w:shadow w:val="0"/>
        <w:emboss w:val="0"/>
        <w:imprint w:val="0"/>
        <w:vanish w:val="0"/>
        <w:spacing w:val="0"/>
        <w:position w:val="0"/>
        <w:u w:val="none"/>
        <w:vertAlign w:val="baseline"/>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1" w15:restartNumberingAfterBreak="0">
    <w:nsid w:val="09227E31"/>
    <w:multiLevelType w:val="multilevel"/>
    <w:tmpl w:val="09227E31"/>
    <w:lvl w:ilvl="0">
      <w:start w:val="1"/>
      <w:numFmt w:val="none"/>
      <w:suff w:val="nothing"/>
      <w:lvlText w:val=""/>
      <w:lvlJc w:val="left"/>
      <w:pPr>
        <w:ind w:left="0" w:firstLine="0"/>
      </w:pPr>
      <w:rPr>
        <w:rFonts w:ascii="黑体" w:eastAsia="黑体" w:hAnsi="Times New Roman" w:hint="eastAsia"/>
        <w:b/>
        <w:i w:val="0"/>
        <w:sz w:val="21"/>
      </w:rPr>
    </w:lvl>
    <w:lvl w:ilvl="1">
      <w:start w:val="1"/>
      <w:numFmt w:val="decimal"/>
      <w:pStyle w:val="a2"/>
      <w:suff w:val="nothing"/>
      <w:lvlText w:val="表%2　"/>
      <w:lvlJc w:val="left"/>
      <w:pPr>
        <w:ind w:left="0" w:firstLine="0"/>
      </w:pPr>
      <w:rPr>
        <w:rFonts w:ascii="黑体" w:eastAsia="黑体" w:hAnsi="Times New Roman" w:hint="eastAsia"/>
        <w:b w:val="0"/>
        <w:i w:val="0"/>
        <w:caps w:val="0"/>
        <w:strike w:val="0"/>
        <w:dstrike w:val="0"/>
        <w:snapToGrid w:val="0"/>
        <w:vanish w:val="0"/>
        <w:kern w:val="0"/>
        <w:sz w:val="21"/>
        <w:szCs w:val="21"/>
        <w:u w:val="none"/>
        <w:vertAlign w:val="baseline"/>
      </w:rPr>
    </w:lvl>
    <w:lvl w:ilvl="2">
      <w:start w:val="1"/>
      <w:numFmt w:val="none"/>
      <w:pStyle w:val="a3"/>
      <w:suff w:val="nothing"/>
      <w:lvlText w:val="%1表%2　"/>
      <w:lvlJc w:val="left"/>
      <w:pPr>
        <w:ind w:left="0" w:firstLine="0"/>
      </w:pPr>
      <w:rPr>
        <w:rFonts w:ascii="黑体" w:eastAsia="黑体" w:hAnsi="黑体" w:cs="Times New Roman" w:hint="eastAsia"/>
        <w:b w:val="0"/>
        <w:bCs w:val="0"/>
        <w:i w:val="0"/>
        <w:iCs w:val="0"/>
        <w:caps w:val="0"/>
        <w:smallCaps w:val="0"/>
        <w:strike w:val="0"/>
        <w:dstrike w:val="0"/>
        <w:outline w:val="0"/>
        <w:shadow w:val="0"/>
        <w:emboss w:val="0"/>
        <w:imprint w:val="0"/>
        <w:snapToGrid w:val="0"/>
        <w:vanish w:val="0"/>
        <w:spacing w:val="0"/>
        <w:w w:val="100"/>
        <w:kern w:val="0"/>
        <w:position w:val="0"/>
        <w:sz w:val="21"/>
        <w:u w:val="none"/>
        <w:vertAlign w:val="baseline"/>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3969"/>
        </w:tabs>
        <w:ind w:left="3969" w:hanging="1418"/>
      </w:pPr>
      <w:rPr>
        <w:rFonts w:hint="eastAsia"/>
      </w:rPr>
    </w:lvl>
    <w:lvl w:ilvl="8">
      <w:start w:val="1"/>
      <w:numFmt w:val="decimal"/>
      <w:lvlText w:val="%1.%2.%3.%4.%5.%6.%7.%8.%9"/>
      <w:lvlJc w:val="left"/>
      <w:pPr>
        <w:tabs>
          <w:tab w:val="left" w:pos="4677"/>
        </w:tabs>
        <w:ind w:left="4677" w:hanging="1700"/>
      </w:pPr>
      <w:rPr>
        <w:rFonts w:hint="eastAsia"/>
      </w:rPr>
    </w:lvl>
  </w:abstractNum>
  <w:abstractNum w:abstractNumId="12" w15:restartNumberingAfterBreak="0">
    <w:nsid w:val="0AE367E9"/>
    <w:multiLevelType w:val="multilevel"/>
    <w:tmpl w:val="0AE367E9"/>
    <w:lvl w:ilvl="0">
      <w:start w:val="1"/>
      <w:numFmt w:val="none"/>
      <w:pStyle w:val="a4"/>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13" w15:restartNumberingAfterBreak="0">
    <w:nsid w:val="0D46713A"/>
    <w:multiLevelType w:val="multilevel"/>
    <w:tmpl w:val="0D46713A"/>
    <w:lvl w:ilvl="0">
      <w:start w:val="1"/>
      <w:numFmt w:val="bullet"/>
      <w:pStyle w:val="a5"/>
      <w:lvlText w:val=""/>
      <w:lvlJc w:val="left"/>
      <w:pPr>
        <w:ind w:left="206" w:hanging="420"/>
      </w:pPr>
      <w:rPr>
        <w:rFonts w:ascii="Wingdings" w:hAnsi="Wingdings" w:hint="default"/>
      </w:rPr>
    </w:lvl>
    <w:lvl w:ilvl="1">
      <w:start w:val="1"/>
      <w:numFmt w:val="bullet"/>
      <w:lvlText w:val=""/>
      <w:lvlJc w:val="left"/>
      <w:pPr>
        <w:ind w:left="626" w:hanging="420"/>
      </w:pPr>
      <w:rPr>
        <w:rFonts w:ascii="Wingdings" w:hAnsi="Wingdings" w:hint="default"/>
      </w:rPr>
    </w:lvl>
    <w:lvl w:ilvl="2">
      <w:start w:val="1"/>
      <w:numFmt w:val="bullet"/>
      <w:lvlText w:val=""/>
      <w:lvlJc w:val="left"/>
      <w:pPr>
        <w:ind w:left="1046" w:hanging="420"/>
      </w:pPr>
      <w:rPr>
        <w:rFonts w:ascii="Wingdings" w:hAnsi="Wingdings" w:hint="default"/>
      </w:rPr>
    </w:lvl>
    <w:lvl w:ilvl="3">
      <w:start w:val="1"/>
      <w:numFmt w:val="bullet"/>
      <w:lvlText w:val=""/>
      <w:lvlJc w:val="left"/>
      <w:pPr>
        <w:ind w:left="1466" w:hanging="420"/>
      </w:pPr>
      <w:rPr>
        <w:rFonts w:ascii="Wingdings" w:hAnsi="Wingdings" w:hint="default"/>
      </w:rPr>
    </w:lvl>
    <w:lvl w:ilvl="4">
      <w:start w:val="1"/>
      <w:numFmt w:val="bullet"/>
      <w:lvlText w:val=""/>
      <w:lvlJc w:val="left"/>
      <w:pPr>
        <w:ind w:left="1886" w:hanging="420"/>
      </w:pPr>
      <w:rPr>
        <w:rFonts w:ascii="Wingdings" w:hAnsi="Wingdings" w:hint="default"/>
      </w:rPr>
    </w:lvl>
    <w:lvl w:ilvl="5">
      <w:start w:val="1"/>
      <w:numFmt w:val="bullet"/>
      <w:lvlText w:val=""/>
      <w:lvlJc w:val="left"/>
      <w:pPr>
        <w:ind w:left="2306" w:hanging="420"/>
      </w:pPr>
      <w:rPr>
        <w:rFonts w:ascii="Wingdings" w:hAnsi="Wingdings" w:hint="default"/>
      </w:rPr>
    </w:lvl>
    <w:lvl w:ilvl="6">
      <w:start w:val="1"/>
      <w:numFmt w:val="bullet"/>
      <w:lvlText w:val=""/>
      <w:lvlJc w:val="left"/>
      <w:pPr>
        <w:ind w:left="2726" w:hanging="420"/>
      </w:pPr>
      <w:rPr>
        <w:rFonts w:ascii="Wingdings" w:hAnsi="Wingdings" w:hint="default"/>
      </w:rPr>
    </w:lvl>
    <w:lvl w:ilvl="7">
      <w:start w:val="1"/>
      <w:numFmt w:val="bullet"/>
      <w:lvlText w:val=""/>
      <w:lvlJc w:val="left"/>
      <w:pPr>
        <w:ind w:left="3146" w:hanging="420"/>
      </w:pPr>
      <w:rPr>
        <w:rFonts w:ascii="Wingdings" w:hAnsi="Wingdings" w:hint="default"/>
      </w:rPr>
    </w:lvl>
    <w:lvl w:ilvl="8">
      <w:start w:val="1"/>
      <w:numFmt w:val="bullet"/>
      <w:lvlText w:val=""/>
      <w:lvlJc w:val="left"/>
      <w:pPr>
        <w:ind w:left="3566" w:hanging="420"/>
      </w:pPr>
      <w:rPr>
        <w:rFonts w:ascii="Wingdings" w:hAnsi="Wingdings" w:hint="default"/>
      </w:rPr>
    </w:lvl>
  </w:abstractNum>
  <w:abstractNum w:abstractNumId="14" w15:restartNumberingAfterBreak="0">
    <w:nsid w:val="1FC91163"/>
    <w:multiLevelType w:val="multilevel"/>
    <w:tmpl w:val="1FC91163"/>
    <w:lvl w:ilvl="0">
      <w:start w:val="1"/>
      <w:numFmt w:val="decimal"/>
      <w:pStyle w:val="a6"/>
      <w:suff w:val="nothing"/>
      <w:lvlText w:val="%1　"/>
      <w:lvlJc w:val="left"/>
      <w:pPr>
        <w:ind w:left="0" w:firstLine="0"/>
      </w:pPr>
      <w:rPr>
        <w:rFonts w:ascii="黑体" w:eastAsia="黑体" w:hAnsi="Times New Roman" w:hint="eastAsia"/>
        <w:b w:val="0"/>
        <w:i w:val="0"/>
        <w:sz w:val="21"/>
        <w:szCs w:val="21"/>
      </w:rPr>
    </w:lvl>
    <w:lvl w:ilvl="1">
      <w:start w:val="1"/>
      <w:numFmt w:val="decimal"/>
      <w:pStyle w:val="a7"/>
      <w:suff w:val="nothing"/>
      <w:lvlText w:val="%1.%2　"/>
      <w:lvlJc w:val="left"/>
      <w:pPr>
        <w:ind w:left="1134"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start w:val="1"/>
      <w:numFmt w:val="decimal"/>
      <w:pStyle w:val="a8"/>
      <w:suff w:val="nothing"/>
      <w:lvlText w:val="%1.%2.%3　"/>
      <w:lvlJc w:val="left"/>
      <w:pPr>
        <w:ind w:left="0" w:firstLine="0"/>
      </w:pPr>
      <w:rPr>
        <w:rFonts w:ascii="黑体" w:eastAsia="黑体" w:hAnsi="Times New Roman" w:hint="eastAsia"/>
        <w:b w:val="0"/>
        <w:i w:val="0"/>
        <w:sz w:val="21"/>
      </w:rPr>
    </w:lvl>
    <w:lvl w:ilvl="3">
      <w:start w:val="1"/>
      <w:numFmt w:val="decimal"/>
      <w:pStyle w:val="a9"/>
      <w:suff w:val="nothing"/>
      <w:lvlText w:val="%1.%2.%3.%4　"/>
      <w:lvlJc w:val="left"/>
      <w:pPr>
        <w:ind w:left="1555" w:firstLine="0"/>
      </w:pPr>
      <w:rPr>
        <w:rFonts w:ascii="黑体" w:eastAsia="黑体" w:hAnsi="Times New Roman" w:hint="eastAsia"/>
        <w:b w:val="0"/>
        <w:i w:val="0"/>
        <w:sz w:val="21"/>
      </w:rPr>
    </w:lvl>
    <w:lvl w:ilvl="4">
      <w:start w:val="1"/>
      <w:numFmt w:val="decimal"/>
      <w:pStyle w:val="aa"/>
      <w:suff w:val="nothing"/>
      <w:lvlText w:val="%1.%2.%3.%4.%5　"/>
      <w:lvlJc w:val="left"/>
      <w:pPr>
        <w:ind w:left="0" w:firstLine="0"/>
      </w:pPr>
      <w:rPr>
        <w:rFonts w:ascii="黑体" w:eastAsia="黑体" w:hAnsi="Times New Roman" w:hint="eastAsia"/>
        <w:b w:val="0"/>
        <w:i w:val="0"/>
        <w:sz w:val="21"/>
      </w:rPr>
    </w:lvl>
    <w:lvl w:ilvl="5">
      <w:start w:val="1"/>
      <w:numFmt w:val="decimal"/>
      <w:pStyle w:val="ab"/>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5" w15:restartNumberingAfterBreak="0">
    <w:nsid w:val="2A8F7113"/>
    <w:multiLevelType w:val="multilevel"/>
    <w:tmpl w:val="2A8F7113"/>
    <w:lvl w:ilvl="0">
      <w:start w:val="1"/>
      <w:numFmt w:val="upperLetter"/>
      <w:pStyle w:val="ac"/>
      <w:suff w:val="space"/>
      <w:lvlText w:val="%1"/>
      <w:lvlJc w:val="left"/>
      <w:pPr>
        <w:ind w:left="0" w:firstLine="0"/>
      </w:pPr>
      <w:rPr>
        <w:rFonts w:hint="eastAsia"/>
        <w:color w:val="FFFFFF" w:themeColor="background1"/>
        <w:sz w:val="2"/>
      </w:rPr>
    </w:lvl>
    <w:lvl w:ilvl="1">
      <w:start w:val="1"/>
      <w:numFmt w:val="decimal"/>
      <w:pStyle w:val="ad"/>
      <w:suff w:val="nothing"/>
      <w:lvlText w:val="图%1.%2　"/>
      <w:lvlJc w:val="left"/>
      <w:pPr>
        <w:ind w:left="0" w:firstLine="0"/>
      </w:pPr>
      <w:rPr>
        <w:rFonts w:eastAsia="黑体" w:hint="eastAsia"/>
        <w:b w:val="0"/>
        <w:i w:val="0"/>
        <w:sz w:val="21"/>
      </w:rPr>
    </w:lvl>
    <w:lvl w:ilvl="2">
      <w:start w:val="1"/>
      <w:numFmt w:val="decimal"/>
      <w:lvlText w:val="%1.%2.%3"/>
      <w:lvlJc w:val="left"/>
      <w:pPr>
        <w:tabs>
          <w:tab w:val="left" w:pos="1616"/>
        </w:tabs>
        <w:ind w:left="1616" w:hanging="567"/>
      </w:pPr>
      <w:rPr>
        <w:rFonts w:hint="eastAsia"/>
      </w:rPr>
    </w:lvl>
    <w:lvl w:ilvl="3">
      <w:start w:val="1"/>
      <w:numFmt w:val="decimal"/>
      <w:lvlText w:val="%1.%2.%3.%4"/>
      <w:lvlJc w:val="left"/>
      <w:pPr>
        <w:tabs>
          <w:tab w:val="left" w:pos="2914"/>
        </w:tabs>
        <w:ind w:left="2182" w:hanging="708"/>
      </w:pPr>
      <w:rPr>
        <w:rFonts w:hint="eastAsia"/>
      </w:rPr>
    </w:lvl>
    <w:lvl w:ilvl="4">
      <w:start w:val="1"/>
      <w:numFmt w:val="decimal"/>
      <w:lvlText w:val="%1.%2.%3.%4.%5"/>
      <w:lvlJc w:val="left"/>
      <w:pPr>
        <w:tabs>
          <w:tab w:val="left" w:pos="3699"/>
        </w:tabs>
        <w:ind w:left="2749" w:hanging="850"/>
      </w:pPr>
      <w:rPr>
        <w:rFonts w:hint="eastAsia"/>
      </w:rPr>
    </w:lvl>
    <w:lvl w:ilvl="5">
      <w:start w:val="1"/>
      <w:numFmt w:val="decimal"/>
      <w:lvlText w:val="%1.%2.%3.%4.%5.%6"/>
      <w:lvlJc w:val="left"/>
      <w:pPr>
        <w:tabs>
          <w:tab w:val="left" w:pos="4484"/>
        </w:tabs>
        <w:ind w:left="3458" w:hanging="1134"/>
      </w:pPr>
      <w:rPr>
        <w:rFonts w:hint="eastAsia"/>
      </w:rPr>
    </w:lvl>
    <w:lvl w:ilvl="6">
      <w:start w:val="1"/>
      <w:numFmt w:val="decimal"/>
      <w:lvlText w:val="%1.%2.%3.%4.%5.%6.%7"/>
      <w:lvlJc w:val="left"/>
      <w:pPr>
        <w:tabs>
          <w:tab w:val="left" w:pos="5269"/>
        </w:tabs>
        <w:ind w:left="4025" w:hanging="1276"/>
      </w:pPr>
      <w:rPr>
        <w:rFonts w:hint="eastAsia"/>
      </w:rPr>
    </w:lvl>
    <w:lvl w:ilvl="7">
      <w:start w:val="1"/>
      <w:numFmt w:val="decimal"/>
      <w:lvlText w:val="%1.%2.%3.%4.%5.%6.%7.%8"/>
      <w:lvlJc w:val="left"/>
      <w:pPr>
        <w:tabs>
          <w:tab w:val="left" w:pos="6054"/>
        </w:tabs>
        <w:ind w:left="4592" w:hanging="1418"/>
      </w:pPr>
      <w:rPr>
        <w:rFonts w:hint="eastAsia"/>
      </w:rPr>
    </w:lvl>
    <w:lvl w:ilvl="8">
      <w:start w:val="1"/>
      <w:numFmt w:val="decimal"/>
      <w:lvlText w:val="%1.%2.%3.%4.%5.%6.%7.%8.%9"/>
      <w:lvlJc w:val="left"/>
      <w:pPr>
        <w:tabs>
          <w:tab w:val="left" w:pos="6840"/>
        </w:tabs>
        <w:ind w:left="5300" w:hanging="1700"/>
      </w:pPr>
      <w:rPr>
        <w:rFonts w:hint="eastAsia"/>
      </w:rPr>
    </w:lvl>
  </w:abstractNum>
  <w:abstractNum w:abstractNumId="16" w15:restartNumberingAfterBreak="0">
    <w:nsid w:val="34431F99"/>
    <w:multiLevelType w:val="multilevel"/>
    <w:tmpl w:val="34431F99"/>
    <w:lvl w:ilvl="0">
      <w:start w:val="1"/>
      <w:numFmt w:val="upperLetter"/>
      <w:pStyle w:val="ae"/>
      <w:lvlText w:val="%1"/>
      <w:lvlJc w:val="left"/>
      <w:pPr>
        <w:ind w:left="0" w:firstLine="0"/>
      </w:pPr>
      <w:rPr>
        <w:rFonts w:hint="eastAsia"/>
        <w:color w:val="FFFFFF" w:themeColor="background1"/>
        <w:sz w:val="2"/>
      </w:rPr>
    </w:lvl>
    <w:lvl w:ilvl="1">
      <w:start w:val="1"/>
      <w:numFmt w:val="decimal"/>
      <w:pStyle w:val="af"/>
      <w:lvlText w:val="(%1.%2)"/>
      <w:lvlJc w:val="left"/>
      <w:pPr>
        <w:ind w:left="0" w:firstLine="0"/>
      </w:pPr>
      <w:rPr>
        <w:rFonts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 w15:restartNumberingAfterBreak="0">
    <w:nsid w:val="41A64E98"/>
    <w:multiLevelType w:val="multilevel"/>
    <w:tmpl w:val="41A64E98"/>
    <w:lvl w:ilvl="0">
      <w:start w:val="1"/>
      <w:numFmt w:val="decimal"/>
      <w:pStyle w:val="af0"/>
      <w:lvlText w:val="0.%1"/>
      <w:lvlJc w:val="left"/>
      <w:pPr>
        <w:tabs>
          <w:tab w:val="left" w:pos="360"/>
        </w:tabs>
        <w:ind w:left="0" w:firstLine="0"/>
      </w:pPr>
      <w:rPr>
        <w:rFonts w:ascii="黑体" w:eastAsia="黑体" w:hAnsi="Times New Roman" w:hint="eastAsia"/>
        <w:b w:val="0"/>
        <w:i w:val="0"/>
        <w:sz w:val="21"/>
      </w:rPr>
    </w:lvl>
    <w:lvl w:ilvl="1">
      <w:start w:val="1"/>
      <w:numFmt w:val="decimal"/>
      <w:pStyle w:val="af1"/>
      <w:lvlText w:val="0.%1.%2"/>
      <w:lvlJc w:val="left"/>
      <w:pPr>
        <w:tabs>
          <w:tab w:val="left" w:pos="720"/>
        </w:tabs>
        <w:ind w:left="0" w:firstLine="0"/>
      </w:pPr>
      <w:rPr>
        <w:rFonts w:ascii="黑体" w:eastAsia="黑体" w:hAnsi="Times New Roman" w:hint="eastAsia"/>
        <w:b w:val="0"/>
        <w:i w:val="0"/>
        <w:sz w:val="21"/>
      </w:rPr>
    </w:lvl>
    <w:lvl w:ilvl="2">
      <w:start w:val="1"/>
      <w:numFmt w:val="decimal"/>
      <w:lvlText w:val="0.%2.%3  "/>
      <w:lvlJc w:val="left"/>
      <w:pPr>
        <w:tabs>
          <w:tab w:val="left" w:pos="-31680"/>
        </w:tabs>
        <w:ind w:left="-32767" w:firstLine="0"/>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18" w15:restartNumberingAfterBreak="0">
    <w:nsid w:val="44C50F90"/>
    <w:multiLevelType w:val="multilevel"/>
    <w:tmpl w:val="44C50F90"/>
    <w:lvl w:ilvl="0">
      <w:start w:val="1"/>
      <w:numFmt w:val="lowerLetter"/>
      <w:pStyle w:val="af2"/>
      <w:lvlText w:val="%1)"/>
      <w:lvlJc w:val="left"/>
      <w:pPr>
        <w:tabs>
          <w:tab w:val="left" w:pos="840"/>
        </w:tabs>
        <w:ind w:left="839" w:hanging="419"/>
      </w:pPr>
      <w:rPr>
        <w:rFonts w:ascii="宋体" w:eastAsia="宋体" w:hint="eastAsia"/>
        <w:b w:val="0"/>
        <w:i w:val="0"/>
        <w:sz w:val="21"/>
        <w:szCs w:val="21"/>
      </w:rPr>
    </w:lvl>
    <w:lvl w:ilvl="1">
      <w:start w:val="1"/>
      <w:numFmt w:val="decimal"/>
      <w:pStyle w:val="af3"/>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9" w15:restartNumberingAfterBreak="0">
    <w:nsid w:val="4B733A5F"/>
    <w:multiLevelType w:val="multilevel"/>
    <w:tmpl w:val="4B733A5F"/>
    <w:lvl w:ilvl="0">
      <w:start w:val="1"/>
      <w:numFmt w:val="decimal"/>
      <w:pStyle w:val="af4"/>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Text w:val=""/>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left" w:pos="0"/>
        </w:tabs>
        <w:ind w:left="992" w:hanging="629"/>
      </w:pPr>
      <w:rPr>
        <w:rFonts w:hint="eastAsia"/>
        <w:vertAlign w:val="baseline"/>
      </w:rPr>
    </w:lvl>
    <w:lvl w:ilvl="4">
      <w:start w:val="1"/>
      <w:numFmt w:val="lowerLetter"/>
      <w:lvlText w:val="%5)"/>
      <w:lvlJc w:val="left"/>
      <w:pPr>
        <w:tabs>
          <w:tab w:val="left" w:pos="0"/>
        </w:tabs>
        <w:ind w:left="992" w:hanging="629"/>
      </w:pPr>
      <w:rPr>
        <w:rFonts w:hint="eastAsia"/>
        <w:vertAlign w:val="baseline"/>
      </w:rPr>
    </w:lvl>
    <w:lvl w:ilvl="5">
      <w:start w:val="1"/>
      <w:numFmt w:val="lowerRoman"/>
      <w:lvlText w:val="%6."/>
      <w:lvlJc w:val="right"/>
      <w:pPr>
        <w:tabs>
          <w:tab w:val="left" w:pos="0"/>
        </w:tabs>
        <w:ind w:left="992" w:hanging="629"/>
      </w:pPr>
      <w:rPr>
        <w:rFonts w:hint="eastAsia"/>
        <w:vertAlign w:val="baseline"/>
      </w:rPr>
    </w:lvl>
    <w:lvl w:ilvl="6">
      <w:start w:val="1"/>
      <w:numFmt w:val="decimal"/>
      <w:lvlText w:val="%7."/>
      <w:lvlJc w:val="left"/>
      <w:pPr>
        <w:tabs>
          <w:tab w:val="left" w:pos="0"/>
        </w:tabs>
        <w:ind w:left="992" w:hanging="629"/>
      </w:pPr>
      <w:rPr>
        <w:rFonts w:hint="eastAsia"/>
        <w:vertAlign w:val="baseline"/>
      </w:rPr>
    </w:lvl>
    <w:lvl w:ilvl="7">
      <w:start w:val="1"/>
      <w:numFmt w:val="lowerLetter"/>
      <w:lvlText w:val="%8)"/>
      <w:lvlJc w:val="left"/>
      <w:pPr>
        <w:tabs>
          <w:tab w:val="left" w:pos="0"/>
        </w:tabs>
        <w:ind w:left="992" w:hanging="629"/>
      </w:pPr>
      <w:rPr>
        <w:rFonts w:hint="eastAsia"/>
        <w:vertAlign w:val="baseline"/>
      </w:rPr>
    </w:lvl>
    <w:lvl w:ilvl="8">
      <w:start w:val="1"/>
      <w:numFmt w:val="lowerRoman"/>
      <w:lvlText w:val="%9."/>
      <w:lvlJc w:val="right"/>
      <w:pPr>
        <w:tabs>
          <w:tab w:val="left" w:pos="0"/>
        </w:tabs>
        <w:ind w:left="992" w:hanging="629"/>
      </w:pPr>
      <w:rPr>
        <w:rFonts w:hint="eastAsia"/>
        <w:vertAlign w:val="baseline"/>
      </w:rPr>
    </w:lvl>
  </w:abstractNum>
  <w:abstractNum w:abstractNumId="20" w15:restartNumberingAfterBreak="0">
    <w:nsid w:val="55E02EF4"/>
    <w:multiLevelType w:val="multilevel"/>
    <w:tmpl w:val="55E02EF4"/>
    <w:lvl w:ilvl="0">
      <w:start w:val="1"/>
      <w:numFmt w:val="decimal"/>
      <w:pStyle w:val="af5"/>
      <w:lvlText w:val="图%1"/>
      <w:lvlJc w:val="left"/>
      <w:pPr>
        <w:tabs>
          <w:tab w:val="left" w:pos="360"/>
        </w:tabs>
        <w:ind w:left="0" w:firstLine="0"/>
      </w:pPr>
      <w:rPr>
        <w:rFonts w:ascii="黑体" w:eastAsia="黑体" w:hint="eastAsia"/>
        <w:b w:val="0"/>
        <w:i w:val="0"/>
        <w:sz w:val="2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 w15:restartNumberingAfterBreak="0">
    <w:nsid w:val="5B7E3733"/>
    <w:multiLevelType w:val="multilevel"/>
    <w:tmpl w:val="5B7E3733"/>
    <w:lvl w:ilvl="0">
      <w:start w:val="1"/>
      <w:numFmt w:val="decimal"/>
      <w:pStyle w:val="af6"/>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22" w15:restartNumberingAfterBreak="0">
    <w:nsid w:val="60B55DC2"/>
    <w:multiLevelType w:val="multilevel"/>
    <w:tmpl w:val="9626B24C"/>
    <w:lvl w:ilvl="0">
      <w:start w:val="1"/>
      <w:numFmt w:val="upperLetter"/>
      <w:pStyle w:val="af7"/>
      <w:lvlText w:val="%1"/>
      <w:lvlJc w:val="left"/>
      <w:pPr>
        <w:tabs>
          <w:tab w:val="left" w:pos="0"/>
        </w:tabs>
        <w:ind w:left="0" w:firstLine="0"/>
      </w:pPr>
      <w:rPr>
        <w:rFonts w:hint="eastAsia"/>
        <w:color w:val="FFFFFF" w:themeColor="background1"/>
        <w:sz w:val="2"/>
      </w:rPr>
    </w:lvl>
    <w:lvl w:ilvl="1">
      <w:start w:val="1"/>
      <w:numFmt w:val="decimal"/>
      <w:pStyle w:val="af8"/>
      <w:suff w:val="nothing"/>
      <w:lvlText w:val="表%1.%2　"/>
      <w:lvlJc w:val="left"/>
      <w:pPr>
        <w:ind w:left="3828" w:firstLine="0"/>
      </w:pPr>
      <w:rPr>
        <w:rFonts w:ascii="黑体" w:eastAsia="黑体" w:hAnsi="黑体" w:hint="eastAsia"/>
        <w:b w:val="0"/>
        <w:i w:val="0"/>
        <w:caps w:val="0"/>
        <w:strike w:val="0"/>
        <w:dstrike w:val="0"/>
        <w:snapToGrid w:val="0"/>
        <w:vanish w:val="0"/>
        <w:kern w:val="0"/>
        <w:sz w:val="21"/>
        <w:vertAlign w:val="baseline"/>
        <w:lang w:val="en-US"/>
      </w:rPr>
    </w:lvl>
    <w:lvl w:ilvl="2">
      <w:start w:val="1"/>
      <w:numFmt w:val="none"/>
      <w:pStyle w:val="af9"/>
      <w:suff w:val="nothing"/>
      <w:lvlText w:val="表%1.%2　"/>
      <w:lvlJc w:val="left"/>
      <w:pPr>
        <w:ind w:left="0" w:firstLine="0"/>
      </w:pPr>
      <w:rPr>
        <w:rFonts w:ascii="黑体" w:eastAsia="黑体" w:hAnsi="黑体" w:hint="eastAsia"/>
        <w:b w:val="0"/>
        <w:i w:val="0"/>
        <w:sz w:val="21"/>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23" w15:restartNumberingAfterBreak="0">
    <w:nsid w:val="646260FA"/>
    <w:multiLevelType w:val="multilevel"/>
    <w:tmpl w:val="646260FA"/>
    <w:lvl w:ilvl="0">
      <w:start w:val="1"/>
      <w:numFmt w:val="decimal"/>
      <w:pStyle w:val="afa"/>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4" w15:restartNumberingAfterBreak="0">
    <w:nsid w:val="657D3FBC"/>
    <w:multiLevelType w:val="multilevel"/>
    <w:tmpl w:val="657D3FBC"/>
    <w:lvl w:ilvl="0">
      <w:start w:val="1"/>
      <w:numFmt w:val="upperLetter"/>
      <w:pStyle w:val="afb"/>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fc"/>
      <w:suff w:val="nothing"/>
      <w:lvlText w:val="%1.%2　"/>
      <w:lvlJc w:val="left"/>
      <w:pPr>
        <w:ind w:left="709" w:firstLine="0"/>
      </w:pPr>
      <w:rPr>
        <w:rFonts w:ascii="黑体" w:eastAsia="黑体" w:hAnsi="Times New Roman" w:hint="eastAsia"/>
        <w:b w:val="0"/>
        <w:i w:val="0"/>
        <w:snapToGrid/>
        <w:spacing w:val="0"/>
        <w:w w:val="100"/>
        <w:kern w:val="21"/>
        <w:sz w:val="21"/>
      </w:rPr>
    </w:lvl>
    <w:lvl w:ilvl="2">
      <w:start w:val="1"/>
      <w:numFmt w:val="decimal"/>
      <w:pStyle w:val="afd"/>
      <w:suff w:val="nothing"/>
      <w:lvlText w:val="%1.%2.%3　"/>
      <w:lvlJc w:val="left"/>
      <w:pPr>
        <w:ind w:left="0" w:firstLine="0"/>
      </w:pPr>
      <w:rPr>
        <w:rFonts w:ascii="黑体" w:eastAsia="黑体" w:hAnsi="Times New Roman" w:hint="eastAsia"/>
        <w:b w:val="0"/>
        <w:i w:val="0"/>
        <w:sz w:val="21"/>
      </w:rPr>
    </w:lvl>
    <w:lvl w:ilvl="3">
      <w:start w:val="1"/>
      <w:numFmt w:val="decimal"/>
      <w:pStyle w:val="afe"/>
      <w:suff w:val="nothing"/>
      <w:lvlText w:val="%1.%2.%3.%4　"/>
      <w:lvlJc w:val="left"/>
      <w:pPr>
        <w:ind w:left="0" w:firstLine="0"/>
      </w:pPr>
      <w:rPr>
        <w:rFonts w:ascii="黑体" w:eastAsia="黑体" w:hAnsi="Times New Roman" w:hint="eastAsia"/>
        <w:b w:val="0"/>
        <w:i w:val="0"/>
        <w:sz w:val="21"/>
      </w:rPr>
    </w:lvl>
    <w:lvl w:ilvl="4">
      <w:start w:val="1"/>
      <w:numFmt w:val="decimal"/>
      <w:pStyle w:val="aff"/>
      <w:suff w:val="nothing"/>
      <w:lvlText w:val="%1.%2.%3.%4.%5　"/>
      <w:lvlJc w:val="left"/>
      <w:pPr>
        <w:ind w:left="0" w:firstLine="0"/>
      </w:pPr>
      <w:rPr>
        <w:rFonts w:ascii="黑体" w:eastAsia="黑体" w:hAnsi="Times New Roman" w:hint="eastAsia"/>
        <w:b w:val="0"/>
        <w:i w:val="0"/>
        <w:sz w:val="21"/>
      </w:rPr>
    </w:lvl>
    <w:lvl w:ilvl="5">
      <w:start w:val="1"/>
      <w:numFmt w:val="decimal"/>
      <w:pStyle w:val="aff0"/>
      <w:suff w:val="nothing"/>
      <w:lvlText w:val="%1.%2.%3.%4.%5.%6　"/>
      <w:lvlJc w:val="left"/>
      <w:pPr>
        <w:ind w:left="0" w:firstLine="0"/>
      </w:pPr>
      <w:rPr>
        <w:rFonts w:ascii="黑体" w:eastAsia="黑体" w:hAnsi="黑体"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6">
      <w:start w:val="1"/>
      <w:numFmt w:val="decimal"/>
      <w:pStyle w:val="aff1"/>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5" w15:restartNumberingAfterBreak="0">
    <w:nsid w:val="6DBF04F4"/>
    <w:multiLevelType w:val="multilevel"/>
    <w:tmpl w:val="6DBF04F4"/>
    <w:lvl w:ilvl="0">
      <w:start w:val="1"/>
      <w:numFmt w:val="none"/>
      <w:pStyle w:val="aff2"/>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6" w15:restartNumberingAfterBreak="0">
    <w:nsid w:val="763A6836"/>
    <w:multiLevelType w:val="multilevel"/>
    <w:tmpl w:val="763A6836"/>
    <w:lvl w:ilvl="0">
      <w:start w:val="1"/>
      <w:numFmt w:val="none"/>
      <w:suff w:val="nothing"/>
      <w:lvlText w:val=""/>
      <w:lvlJc w:val="left"/>
      <w:pPr>
        <w:ind w:left="0" w:firstLine="0"/>
      </w:pPr>
      <w:rPr>
        <w:rFonts w:ascii="黑体" w:eastAsia="黑体" w:hAnsi="Times New Roman" w:hint="eastAsia"/>
        <w:b/>
        <w:i w:val="0"/>
        <w:sz w:val="28"/>
      </w:rPr>
    </w:lvl>
    <w:lvl w:ilvl="1">
      <w:start w:val="1"/>
      <w:numFmt w:val="decimal"/>
      <w:pStyle w:val="aff3"/>
      <w:suff w:val="nothing"/>
      <w:lvlText w:val="%1%2 "/>
      <w:lvlJc w:val="left"/>
      <w:pPr>
        <w:ind w:left="0" w:firstLine="0"/>
      </w:pPr>
      <w:rPr>
        <w:rFonts w:ascii="黑体" w:eastAsia="黑体" w:hAnsi="Times New Roman" w:hint="eastAsia"/>
        <w:b/>
        <w:i w:val="0"/>
        <w:sz w:val="28"/>
      </w:rPr>
    </w:lvl>
    <w:lvl w:ilvl="2">
      <w:start w:val="1"/>
      <w:numFmt w:val="decimal"/>
      <w:pStyle w:val="aff4"/>
      <w:suff w:val="nothing"/>
      <w:lvlText w:val="%1%2.%3　"/>
      <w:lvlJc w:val="left"/>
      <w:pPr>
        <w:ind w:left="0" w:firstLine="0"/>
      </w:pPr>
      <w:rPr>
        <w:rFonts w:ascii="黑体" w:eastAsia="黑体" w:hAnsi="Times New Roman" w:hint="eastAsia"/>
        <w:b/>
        <w:i w:val="0"/>
        <w:sz w:val="21"/>
      </w:rPr>
    </w:lvl>
    <w:lvl w:ilvl="3">
      <w:start w:val="1"/>
      <w:numFmt w:val="decimal"/>
      <w:pStyle w:val="aff5"/>
      <w:suff w:val="nothing"/>
      <w:lvlText w:val="%1%2.%3.%4　"/>
      <w:lvlJc w:val="left"/>
      <w:pPr>
        <w:ind w:left="0" w:firstLine="0"/>
      </w:pPr>
      <w:rPr>
        <w:rFonts w:ascii="黑体" w:eastAsia="黑体" w:hAnsi="Times New Roman" w:hint="eastAsia"/>
        <w:b/>
        <w:i w:val="0"/>
        <w:sz w:val="21"/>
      </w:rPr>
    </w:lvl>
    <w:lvl w:ilvl="4">
      <w:start w:val="1"/>
      <w:numFmt w:val="decimal"/>
      <w:pStyle w:val="aff6"/>
      <w:suff w:val="nothing"/>
      <w:lvlText w:val="表%1%2.%3.%4-%5 "/>
      <w:lvlJc w:val="left"/>
      <w:pPr>
        <w:ind w:left="0" w:firstLine="0"/>
      </w:pPr>
      <w:rPr>
        <w:rFonts w:ascii="黑体" w:eastAsia="黑体" w:hAnsi="Times New Roman" w:hint="eastAsia"/>
        <w:b/>
        <w:i w:val="0"/>
        <w:sz w:val="21"/>
      </w:rPr>
    </w:lvl>
    <w:lvl w:ilvl="5">
      <w:start w:val="1"/>
      <w:numFmt w:val="decimal"/>
      <w:lvlRestart w:val="4"/>
      <w:pStyle w:val="aff7"/>
      <w:suff w:val="nothing"/>
      <w:lvlText w:val="%1图%2.%3.%4-%6 "/>
      <w:lvlJc w:val="left"/>
      <w:pPr>
        <w:ind w:left="0" w:firstLine="0"/>
      </w:pPr>
      <w:rPr>
        <w:rFonts w:ascii="黑体" w:eastAsia="黑体" w:hAnsi="Times New Roman" w:hint="eastAsia"/>
        <w:b/>
        <w:i w:val="0"/>
        <w:sz w:val="21"/>
      </w:rPr>
    </w:lvl>
    <w:lvl w:ilvl="6">
      <w:start w:val="1"/>
      <w:numFmt w:val="decimal"/>
      <w:lvlRestart w:val="4"/>
      <w:pStyle w:val="aff8"/>
      <w:suff w:val="nothing"/>
      <w:lvlText w:val="(%2.%3.%4-%7)"/>
      <w:lvlJc w:val="center"/>
      <w:pPr>
        <w:ind w:left="288" w:firstLine="288"/>
      </w:pPr>
      <w:rPr>
        <w:rFonts w:ascii="黑体" w:eastAsia="黑体" w:hAnsi="Times New Roman" w:hint="eastAsia"/>
        <w:b/>
        <w:i w:val="0"/>
        <w:sz w:val="21"/>
      </w:rPr>
    </w:lvl>
    <w:lvl w:ilvl="7">
      <w:start w:val="1"/>
      <w:numFmt w:val="decimal"/>
      <w:lvlRestart w:val="2"/>
      <w:pStyle w:val="aff9"/>
      <w:lvlText w:val="    %1%8"/>
      <w:lvlJc w:val="left"/>
      <w:pPr>
        <w:tabs>
          <w:tab w:val="left" w:pos="720"/>
        </w:tabs>
        <w:ind w:left="0" w:firstLine="0"/>
      </w:pPr>
      <w:rPr>
        <w:rFonts w:ascii="黑体" w:eastAsia="黑体" w:hint="eastAsia"/>
        <w:b/>
        <w:i w:val="0"/>
        <w:sz w:val="21"/>
      </w:rPr>
    </w:lvl>
    <w:lvl w:ilvl="8">
      <w:start w:val="1"/>
      <w:numFmt w:val="decimal"/>
      <w:lvlRestart w:val="2"/>
      <w:pStyle w:val="affa"/>
      <w:lvlText w:val="%2.0.%9"/>
      <w:lvlJc w:val="left"/>
      <w:pPr>
        <w:tabs>
          <w:tab w:val="left" w:pos="720"/>
        </w:tabs>
        <w:ind w:left="0" w:firstLine="0"/>
      </w:pPr>
      <w:rPr>
        <w:rFonts w:ascii="黑体" w:eastAsia="黑体" w:hAnsi="华文细黑" w:hint="eastAsia"/>
        <w:b/>
        <w:i w:val="0"/>
        <w:sz w:val="21"/>
      </w:rPr>
    </w:lvl>
  </w:abstractNum>
  <w:abstractNum w:abstractNumId="27" w15:restartNumberingAfterBreak="0">
    <w:nsid w:val="76933334"/>
    <w:multiLevelType w:val="multilevel"/>
    <w:tmpl w:val="76933334"/>
    <w:lvl w:ilvl="0">
      <w:start w:val="1"/>
      <w:numFmt w:val="none"/>
      <w:pStyle w:val="affb"/>
      <w:lvlText w:val="%1——"/>
      <w:lvlJc w:val="left"/>
      <w:pPr>
        <w:tabs>
          <w:tab w:val="left" w:pos="1140"/>
        </w:tabs>
        <w:ind w:left="840" w:hanging="420"/>
      </w:pPr>
      <w:rPr>
        <w:rFonts w:ascii="黑体" w:eastAsia="黑体" w:hAnsi="黑体"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 w:numId="11">
    <w:abstractNumId w:val="14"/>
  </w:num>
  <w:num w:numId="12">
    <w:abstractNumId w:val="24"/>
  </w:num>
  <w:num w:numId="13">
    <w:abstractNumId w:val="22"/>
  </w:num>
  <w:num w:numId="14">
    <w:abstractNumId w:val="15"/>
  </w:num>
  <w:num w:numId="15">
    <w:abstractNumId w:val="27"/>
  </w:num>
  <w:num w:numId="16">
    <w:abstractNumId w:val="12"/>
  </w:num>
  <w:num w:numId="17">
    <w:abstractNumId w:val="18"/>
  </w:num>
  <w:num w:numId="18">
    <w:abstractNumId w:val="21"/>
  </w:num>
  <w:num w:numId="19">
    <w:abstractNumId w:val="11"/>
  </w:num>
  <w:num w:numId="20">
    <w:abstractNumId w:val="20"/>
  </w:num>
  <w:num w:numId="21">
    <w:abstractNumId w:val="25"/>
  </w:num>
  <w:num w:numId="22">
    <w:abstractNumId w:val="10"/>
  </w:num>
  <w:num w:numId="23">
    <w:abstractNumId w:val="17"/>
  </w:num>
  <w:num w:numId="24">
    <w:abstractNumId w:val="19"/>
  </w:num>
  <w:num w:numId="25">
    <w:abstractNumId w:val="26"/>
  </w:num>
  <w:num w:numId="26">
    <w:abstractNumId w:val="13"/>
  </w:num>
  <w:num w:numId="27">
    <w:abstractNumId w:val="16"/>
  </w:num>
  <w:num w:numId="28">
    <w:abstractNumId w:val="14"/>
  </w:num>
  <w:num w:numId="29">
    <w:abstractNumId w:val="14"/>
  </w:num>
  <w:num w:numId="30">
    <w:abstractNumId w:val="14"/>
  </w:num>
  <w:num w:numId="31">
    <w:abstractNumId w:val="14"/>
  </w:num>
  <w:num w:numId="32">
    <w:abstractNumId w:val="14"/>
  </w:num>
  <w:num w:numId="3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defaultTabStop w:val="210"/>
  <w:evenAndOddHeaders/>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2YzNjBkOTgyNWQ1YTMxYzM3MzMwNWFiODNmOWIzYWMifQ=="/>
  </w:docVars>
  <w:rsids>
    <w:rsidRoot w:val="0034249E"/>
    <w:rsid w:val="00005040"/>
    <w:rsid w:val="00006336"/>
    <w:rsid w:val="00006548"/>
    <w:rsid w:val="000067FC"/>
    <w:rsid w:val="00015B41"/>
    <w:rsid w:val="00021746"/>
    <w:rsid w:val="00027BD3"/>
    <w:rsid w:val="000300CC"/>
    <w:rsid w:val="00031EEE"/>
    <w:rsid w:val="00036B39"/>
    <w:rsid w:val="000372EA"/>
    <w:rsid w:val="00040BBF"/>
    <w:rsid w:val="00041373"/>
    <w:rsid w:val="00041EA5"/>
    <w:rsid w:val="00043421"/>
    <w:rsid w:val="00050E91"/>
    <w:rsid w:val="00053FB5"/>
    <w:rsid w:val="00053FB9"/>
    <w:rsid w:val="00056EA1"/>
    <w:rsid w:val="00075DD9"/>
    <w:rsid w:val="00076A25"/>
    <w:rsid w:val="00076F59"/>
    <w:rsid w:val="00090292"/>
    <w:rsid w:val="0009271F"/>
    <w:rsid w:val="0009648F"/>
    <w:rsid w:val="000A568D"/>
    <w:rsid w:val="000A6E5F"/>
    <w:rsid w:val="000B4E0F"/>
    <w:rsid w:val="000B6461"/>
    <w:rsid w:val="000B6ECB"/>
    <w:rsid w:val="000C21DC"/>
    <w:rsid w:val="000C2EFF"/>
    <w:rsid w:val="000D1FEE"/>
    <w:rsid w:val="000D2D03"/>
    <w:rsid w:val="000E1FAF"/>
    <w:rsid w:val="000E24FA"/>
    <w:rsid w:val="000E2B29"/>
    <w:rsid w:val="000E7B1D"/>
    <w:rsid w:val="000F1341"/>
    <w:rsid w:val="00103781"/>
    <w:rsid w:val="00123BF9"/>
    <w:rsid w:val="00127602"/>
    <w:rsid w:val="00137053"/>
    <w:rsid w:val="00144633"/>
    <w:rsid w:val="00147154"/>
    <w:rsid w:val="001517CF"/>
    <w:rsid w:val="0016025F"/>
    <w:rsid w:val="00162330"/>
    <w:rsid w:val="00164C6D"/>
    <w:rsid w:val="00170B1F"/>
    <w:rsid w:val="00171BE1"/>
    <w:rsid w:val="00172236"/>
    <w:rsid w:val="001748CC"/>
    <w:rsid w:val="0017737E"/>
    <w:rsid w:val="001830DE"/>
    <w:rsid w:val="001A5BF9"/>
    <w:rsid w:val="001A7528"/>
    <w:rsid w:val="001B1134"/>
    <w:rsid w:val="001B31DF"/>
    <w:rsid w:val="001B6BE6"/>
    <w:rsid w:val="001C2054"/>
    <w:rsid w:val="001C5574"/>
    <w:rsid w:val="001D5AA4"/>
    <w:rsid w:val="001D71BA"/>
    <w:rsid w:val="001F0E09"/>
    <w:rsid w:val="001F390C"/>
    <w:rsid w:val="001F724D"/>
    <w:rsid w:val="0020310A"/>
    <w:rsid w:val="00216264"/>
    <w:rsid w:val="00227E52"/>
    <w:rsid w:val="002310FD"/>
    <w:rsid w:val="00235CB0"/>
    <w:rsid w:val="00247E6D"/>
    <w:rsid w:val="00250C7A"/>
    <w:rsid w:val="00251CC4"/>
    <w:rsid w:val="002535B8"/>
    <w:rsid w:val="00267674"/>
    <w:rsid w:val="00277D91"/>
    <w:rsid w:val="00282FBE"/>
    <w:rsid w:val="00287FD8"/>
    <w:rsid w:val="002917C0"/>
    <w:rsid w:val="002A3BE2"/>
    <w:rsid w:val="002A4024"/>
    <w:rsid w:val="002A4DD0"/>
    <w:rsid w:val="002A6B18"/>
    <w:rsid w:val="002B778D"/>
    <w:rsid w:val="002C6C4A"/>
    <w:rsid w:val="002E08C1"/>
    <w:rsid w:val="002E5B00"/>
    <w:rsid w:val="002E5F3F"/>
    <w:rsid w:val="002F1862"/>
    <w:rsid w:val="00303CA5"/>
    <w:rsid w:val="00312AC7"/>
    <w:rsid w:val="00316CBA"/>
    <w:rsid w:val="00324802"/>
    <w:rsid w:val="00335858"/>
    <w:rsid w:val="00337CA1"/>
    <w:rsid w:val="0034249E"/>
    <w:rsid w:val="003475D1"/>
    <w:rsid w:val="0036138F"/>
    <w:rsid w:val="00365355"/>
    <w:rsid w:val="00365AE0"/>
    <w:rsid w:val="00366B99"/>
    <w:rsid w:val="00381E1D"/>
    <w:rsid w:val="00397925"/>
    <w:rsid w:val="003A4378"/>
    <w:rsid w:val="003A4F7B"/>
    <w:rsid w:val="003B002A"/>
    <w:rsid w:val="003B65E2"/>
    <w:rsid w:val="003C28F9"/>
    <w:rsid w:val="003C44DC"/>
    <w:rsid w:val="003C5C82"/>
    <w:rsid w:val="003D1D8C"/>
    <w:rsid w:val="003D636C"/>
    <w:rsid w:val="003E6B3F"/>
    <w:rsid w:val="003E7CE2"/>
    <w:rsid w:val="003F2DA8"/>
    <w:rsid w:val="003F603C"/>
    <w:rsid w:val="003F764E"/>
    <w:rsid w:val="00403450"/>
    <w:rsid w:val="00405B77"/>
    <w:rsid w:val="00406CC1"/>
    <w:rsid w:val="0041207A"/>
    <w:rsid w:val="00422C16"/>
    <w:rsid w:val="00432834"/>
    <w:rsid w:val="0043400E"/>
    <w:rsid w:val="00436ECC"/>
    <w:rsid w:val="00437A39"/>
    <w:rsid w:val="004414E6"/>
    <w:rsid w:val="00447DDB"/>
    <w:rsid w:val="004548A9"/>
    <w:rsid w:val="004619AC"/>
    <w:rsid w:val="00463A10"/>
    <w:rsid w:val="00465B7B"/>
    <w:rsid w:val="00466FF2"/>
    <w:rsid w:val="00467339"/>
    <w:rsid w:val="004826C9"/>
    <w:rsid w:val="0048668C"/>
    <w:rsid w:val="004868DD"/>
    <w:rsid w:val="00490088"/>
    <w:rsid w:val="004A3243"/>
    <w:rsid w:val="004B29DB"/>
    <w:rsid w:val="004C18CE"/>
    <w:rsid w:val="004C2DF6"/>
    <w:rsid w:val="004D0182"/>
    <w:rsid w:val="004D301A"/>
    <w:rsid w:val="004E432C"/>
    <w:rsid w:val="004F11AE"/>
    <w:rsid w:val="004F17E9"/>
    <w:rsid w:val="0050545B"/>
    <w:rsid w:val="00506168"/>
    <w:rsid w:val="005134E3"/>
    <w:rsid w:val="00515AC9"/>
    <w:rsid w:val="005175BF"/>
    <w:rsid w:val="00517D40"/>
    <w:rsid w:val="00520DEA"/>
    <w:rsid w:val="00521E61"/>
    <w:rsid w:val="005272AE"/>
    <w:rsid w:val="005322CC"/>
    <w:rsid w:val="00532D32"/>
    <w:rsid w:val="0053303D"/>
    <w:rsid w:val="005348CF"/>
    <w:rsid w:val="00534928"/>
    <w:rsid w:val="00546ED4"/>
    <w:rsid w:val="00560F61"/>
    <w:rsid w:val="00562526"/>
    <w:rsid w:val="00571E0B"/>
    <w:rsid w:val="00573966"/>
    <w:rsid w:val="00573CAA"/>
    <w:rsid w:val="00596BBE"/>
    <w:rsid w:val="005A35D5"/>
    <w:rsid w:val="005A406C"/>
    <w:rsid w:val="005D203A"/>
    <w:rsid w:val="005D5966"/>
    <w:rsid w:val="00601445"/>
    <w:rsid w:val="00611BD0"/>
    <w:rsid w:val="00613A9E"/>
    <w:rsid w:val="0061695B"/>
    <w:rsid w:val="00617EB3"/>
    <w:rsid w:val="00630366"/>
    <w:rsid w:val="00630CE2"/>
    <w:rsid w:val="00630EC5"/>
    <w:rsid w:val="0065094C"/>
    <w:rsid w:val="00655EDC"/>
    <w:rsid w:val="00661EB7"/>
    <w:rsid w:val="00674639"/>
    <w:rsid w:val="0067554C"/>
    <w:rsid w:val="00677E34"/>
    <w:rsid w:val="00681844"/>
    <w:rsid w:val="00684D48"/>
    <w:rsid w:val="006A01D7"/>
    <w:rsid w:val="006B643E"/>
    <w:rsid w:val="006C1687"/>
    <w:rsid w:val="006C1F15"/>
    <w:rsid w:val="006D12A2"/>
    <w:rsid w:val="006D31AE"/>
    <w:rsid w:val="006D6D2B"/>
    <w:rsid w:val="006D7ECF"/>
    <w:rsid w:val="006E740A"/>
    <w:rsid w:val="006E7E4F"/>
    <w:rsid w:val="006F1FF9"/>
    <w:rsid w:val="006F632A"/>
    <w:rsid w:val="007007DA"/>
    <w:rsid w:val="007064A5"/>
    <w:rsid w:val="00712360"/>
    <w:rsid w:val="007141B1"/>
    <w:rsid w:val="00715BD0"/>
    <w:rsid w:val="00727842"/>
    <w:rsid w:val="007278BF"/>
    <w:rsid w:val="00733A1B"/>
    <w:rsid w:val="00736112"/>
    <w:rsid w:val="0073757D"/>
    <w:rsid w:val="00743CC7"/>
    <w:rsid w:val="0074732A"/>
    <w:rsid w:val="00761B33"/>
    <w:rsid w:val="00767B2F"/>
    <w:rsid w:val="00773A5E"/>
    <w:rsid w:val="00774233"/>
    <w:rsid w:val="00776408"/>
    <w:rsid w:val="0078233D"/>
    <w:rsid w:val="00786458"/>
    <w:rsid w:val="00792DBE"/>
    <w:rsid w:val="00795E45"/>
    <w:rsid w:val="007C0A20"/>
    <w:rsid w:val="007D2FAA"/>
    <w:rsid w:val="007D57EF"/>
    <w:rsid w:val="007E0206"/>
    <w:rsid w:val="007E3F4F"/>
    <w:rsid w:val="007E720A"/>
    <w:rsid w:val="007E732D"/>
    <w:rsid w:val="007F3585"/>
    <w:rsid w:val="007F69B9"/>
    <w:rsid w:val="00811C33"/>
    <w:rsid w:val="008122E9"/>
    <w:rsid w:val="00830953"/>
    <w:rsid w:val="00844895"/>
    <w:rsid w:val="00846D16"/>
    <w:rsid w:val="00852FD6"/>
    <w:rsid w:val="00854E15"/>
    <w:rsid w:val="00862997"/>
    <w:rsid w:val="0086798F"/>
    <w:rsid w:val="008708FD"/>
    <w:rsid w:val="008950F1"/>
    <w:rsid w:val="008C0296"/>
    <w:rsid w:val="008C33F9"/>
    <w:rsid w:val="008C5347"/>
    <w:rsid w:val="008D2560"/>
    <w:rsid w:val="008D383F"/>
    <w:rsid w:val="008E1AE0"/>
    <w:rsid w:val="008E351F"/>
    <w:rsid w:val="008F0CD6"/>
    <w:rsid w:val="008F695B"/>
    <w:rsid w:val="00901DA3"/>
    <w:rsid w:val="00902979"/>
    <w:rsid w:val="0091784D"/>
    <w:rsid w:val="00917E12"/>
    <w:rsid w:val="00921C03"/>
    <w:rsid w:val="00925E92"/>
    <w:rsid w:val="00933D93"/>
    <w:rsid w:val="0094576E"/>
    <w:rsid w:val="00951F1B"/>
    <w:rsid w:val="009535DF"/>
    <w:rsid w:val="0095659D"/>
    <w:rsid w:val="0096540A"/>
    <w:rsid w:val="009676B1"/>
    <w:rsid w:val="009721AF"/>
    <w:rsid w:val="00983336"/>
    <w:rsid w:val="00995610"/>
    <w:rsid w:val="009A2C2B"/>
    <w:rsid w:val="009A73C8"/>
    <w:rsid w:val="009B61D8"/>
    <w:rsid w:val="009C0704"/>
    <w:rsid w:val="009C682F"/>
    <w:rsid w:val="009C7266"/>
    <w:rsid w:val="009D0C84"/>
    <w:rsid w:val="009D19E4"/>
    <w:rsid w:val="009E0625"/>
    <w:rsid w:val="009E2967"/>
    <w:rsid w:val="009E723F"/>
    <w:rsid w:val="009F7CDF"/>
    <w:rsid w:val="00A2461D"/>
    <w:rsid w:val="00A329C9"/>
    <w:rsid w:val="00A342E2"/>
    <w:rsid w:val="00A35C5B"/>
    <w:rsid w:val="00A40CF5"/>
    <w:rsid w:val="00A470A7"/>
    <w:rsid w:val="00A473CC"/>
    <w:rsid w:val="00A57056"/>
    <w:rsid w:val="00A67929"/>
    <w:rsid w:val="00A82E38"/>
    <w:rsid w:val="00A832D8"/>
    <w:rsid w:val="00A87239"/>
    <w:rsid w:val="00A92B81"/>
    <w:rsid w:val="00A94542"/>
    <w:rsid w:val="00AA04F2"/>
    <w:rsid w:val="00AA1F9E"/>
    <w:rsid w:val="00AA4903"/>
    <w:rsid w:val="00AA4BDA"/>
    <w:rsid w:val="00AB12B4"/>
    <w:rsid w:val="00AC06BB"/>
    <w:rsid w:val="00AC3ACC"/>
    <w:rsid w:val="00AD0545"/>
    <w:rsid w:val="00AD7ECC"/>
    <w:rsid w:val="00AE108D"/>
    <w:rsid w:val="00AE2AE6"/>
    <w:rsid w:val="00AE3FF9"/>
    <w:rsid w:val="00AE547B"/>
    <w:rsid w:val="00AF2B0D"/>
    <w:rsid w:val="00AF2DD6"/>
    <w:rsid w:val="00AF5411"/>
    <w:rsid w:val="00B01D8B"/>
    <w:rsid w:val="00B02859"/>
    <w:rsid w:val="00B0338D"/>
    <w:rsid w:val="00B0666F"/>
    <w:rsid w:val="00B0682B"/>
    <w:rsid w:val="00B06B22"/>
    <w:rsid w:val="00B06F9F"/>
    <w:rsid w:val="00B13E76"/>
    <w:rsid w:val="00B226E1"/>
    <w:rsid w:val="00B23075"/>
    <w:rsid w:val="00B37C0E"/>
    <w:rsid w:val="00B454CA"/>
    <w:rsid w:val="00B47663"/>
    <w:rsid w:val="00B55871"/>
    <w:rsid w:val="00B565EB"/>
    <w:rsid w:val="00B614B1"/>
    <w:rsid w:val="00B616F3"/>
    <w:rsid w:val="00B673EC"/>
    <w:rsid w:val="00B712FD"/>
    <w:rsid w:val="00B74D02"/>
    <w:rsid w:val="00B807AF"/>
    <w:rsid w:val="00B87AC9"/>
    <w:rsid w:val="00B90349"/>
    <w:rsid w:val="00BC5335"/>
    <w:rsid w:val="00BC6C4C"/>
    <w:rsid w:val="00BD3B62"/>
    <w:rsid w:val="00BE027D"/>
    <w:rsid w:val="00BF3DB8"/>
    <w:rsid w:val="00BF533F"/>
    <w:rsid w:val="00C12F1C"/>
    <w:rsid w:val="00C22264"/>
    <w:rsid w:val="00C231D9"/>
    <w:rsid w:val="00C26FF1"/>
    <w:rsid w:val="00C374D4"/>
    <w:rsid w:val="00C41C8E"/>
    <w:rsid w:val="00C47C46"/>
    <w:rsid w:val="00C7294C"/>
    <w:rsid w:val="00C7721B"/>
    <w:rsid w:val="00C80B29"/>
    <w:rsid w:val="00C80B64"/>
    <w:rsid w:val="00C825D9"/>
    <w:rsid w:val="00CA1496"/>
    <w:rsid w:val="00CA612B"/>
    <w:rsid w:val="00CA6A4E"/>
    <w:rsid w:val="00CB5BB7"/>
    <w:rsid w:val="00CC0D20"/>
    <w:rsid w:val="00CC19EC"/>
    <w:rsid w:val="00CE0378"/>
    <w:rsid w:val="00CF740D"/>
    <w:rsid w:val="00D10E02"/>
    <w:rsid w:val="00D10F52"/>
    <w:rsid w:val="00D1215E"/>
    <w:rsid w:val="00D1587C"/>
    <w:rsid w:val="00D20260"/>
    <w:rsid w:val="00D32102"/>
    <w:rsid w:val="00D36589"/>
    <w:rsid w:val="00D51C70"/>
    <w:rsid w:val="00D51E9B"/>
    <w:rsid w:val="00D679FB"/>
    <w:rsid w:val="00D72608"/>
    <w:rsid w:val="00D77681"/>
    <w:rsid w:val="00D93A07"/>
    <w:rsid w:val="00D972FB"/>
    <w:rsid w:val="00DA4F46"/>
    <w:rsid w:val="00DB0C9B"/>
    <w:rsid w:val="00DC300E"/>
    <w:rsid w:val="00DC5920"/>
    <w:rsid w:val="00DE30C3"/>
    <w:rsid w:val="00DE6C5C"/>
    <w:rsid w:val="00DE79D1"/>
    <w:rsid w:val="00DF3719"/>
    <w:rsid w:val="00E05C6A"/>
    <w:rsid w:val="00E05E73"/>
    <w:rsid w:val="00E12E32"/>
    <w:rsid w:val="00E20DB4"/>
    <w:rsid w:val="00E245C7"/>
    <w:rsid w:val="00E307EE"/>
    <w:rsid w:val="00E30917"/>
    <w:rsid w:val="00E33A22"/>
    <w:rsid w:val="00E376DF"/>
    <w:rsid w:val="00E44226"/>
    <w:rsid w:val="00E539E1"/>
    <w:rsid w:val="00E558DE"/>
    <w:rsid w:val="00E638E4"/>
    <w:rsid w:val="00E73319"/>
    <w:rsid w:val="00E83142"/>
    <w:rsid w:val="00E87A23"/>
    <w:rsid w:val="00E96E93"/>
    <w:rsid w:val="00EB4797"/>
    <w:rsid w:val="00ED0298"/>
    <w:rsid w:val="00ED1474"/>
    <w:rsid w:val="00ED2439"/>
    <w:rsid w:val="00ED3650"/>
    <w:rsid w:val="00ED7098"/>
    <w:rsid w:val="00EE126F"/>
    <w:rsid w:val="00EE1A90"/>
    <w:rsid w:val="00EE4858"/>
    <w:rsid w:val="00EE4A1A"/>
    <w:rsid w:val="00F0114F"/>
    <w:rsid w:val="00F172FB"/>
    <w:rsid w:val="00F17B6A"/>
    <w:rsid w:val="00F23E20"/>
    <w:rsid w:val="00F252F0"/>
    <w:rsid w:val="00F25CA4"/>
    <w:rsid w:val="00F3590F"/>
    <w:rsid w:val="00F52720"/>
    <w:rsid w:val="00F5677F"/>
    <w:rsid w:val="00F66499"/>
    <w:rsid w:val="00F73417"/>
    <w:rsid w:val="00F7393D"/>
    <w:rsid w:val="00F73EF2"/>
    <w:rsid w:val="00F76CCB"/>
    <w:rsid w:val="00F8041E"/>
    <w:rsid w:val="00F81C3B"/>
    <w:rsid w:val="00F863B5"/>
    <w:rsid w:val="00FA7D54"/>
    <w:rsid w:val="00FB0612"/>
    <w:rsid w:val="00FB0AD4"/>
    <w:rsid w:val="00FC6892"/>
    <w:rsid w:val="00FD74B3"/>
    <w:rsid w:val="00FE15CE"/>
    <w:rsid w:val="012A6BDB"/>
    <w:rsid w:val="03C52D3E"/>
    <w:rsid w:val="04E43544"/>
    <w:rsid w:val="05E338D8"/>
    <w:rsid w:val="060822D8"/>
    <w:rsid w:val="07DE071F"/>
    <w:rsid w:val="08757D47"/>
    <w:rsid w:val="0B0A76D2"/>
    <w:rsid w:val="0C4D5E73"/>
    <w:rsid w:val="0D8B110A"/>
    <w:rsid w:val="0F664F1A"/>
    <w:rsid w:val="0FF24D67"/>
    <w:rsid w:val="1464529A"/>
    <w:rsid w:val="17443475"/>
    <w:rsid w:val="19557911"/>
    <w:rsid w:val="19B036D0"/>
    <w:rsid w:val="1B4E7F00"/>
    <w:rsid w:val="1C6B037B"/>
    <w:rsid w:val="1DD41F50"/>
    <w:rsid w:val="203647FC"/>
    <w:rsid w:val="21816DA5"/>
    <w:rsid w:val="21D73DBD"/>
    <w:rsid w:val="23076924"/>
    <w:rsid w:val="25EC3826"/>
    <w:rsid w:val="265C6B23"/>
    <w:rsid w:val="27F865FE"/>
    <w:rsid w:val="28F96D0F"/>
    <w:rsid w:val="29A70580"/>
    <w:rsid w:val="2A2953D2"/>
    <w:rsid w:val="2DB71BE7"/>
    <w:rsid w:val="2ECC5BFA"/>
    <w:rsid w:val="32E03BDC"/>
    <w:rsid w:val="34A57D4B"/>
    <w:rsid w:val="34C44675"/>
    <w:rsid w:val="353C420B"/>
    <w:rsid w:val="354B4C7F"/>
    <w:rsid w:val="370130B6"/>
    <w:rsid w:val="387B14EE"/>
    <w:rsid w:val="3D5D11C3"/>
    <w:rsid w:val="3D723207"/>
    <w:rsid w:val="3DE6300E"/>
    <w:rsid w:val="3F1E4982"/>
    <w:rsid w:val="3F76656C"/>
    <w:rsid w:val="410D1152"/>
    <w:rsid w:val="43284021"/>
    <w:rsid w:val="434F77FF"/>
    <w:rsid w:val="43E20674"/>
    <w:rsid w:val="45B44292"/>
    <w:rsid w:val="4792415F"/>
    <w:rsid w:val="48403BBB"/>
    <w:rsid w:val="494B2817"/>
    <w:rsid w:val="49A34401"/>
    <w:rsid w:val="49BC2B6B"/>
    <w:rsid w:val="4C1930A0"/>
    <w:rsid w:val="4C283E6F"/>
    <w:rsid w:val="4C580072"/>
    <w:rsid w:val="4CA92720"/>
    <w:rsid w:val="4FBC7E45"/>
    <w:rsid w:val="50642410"/>
    <w:rsid w:val="507C7411"/>
    <w:rsid w:val="50884351"/>
    <w:rsid w:val="50D92DFE"/>
    <w:rsid w:val="52CB2C5D"/>
    <w:rsid w:val="546E1AAF"/>
    <w:rsid w:val="559D1169"/>
    <w:rsid w:val="56161E80"/>
    <w:rsid w:val="574D3BFE"/>
    <w:rsid w:val="576D45BC"/>
    <w:rsid w:val="57B27F05"/>
    <w:rsid w:val="5872703A"/>
    <w:rsid w:val="59692939"/>
    <w:rsid w:val="5A17736F"/>
    <w:rsid w:val="5A7E678F"/>
    <w:rsid w:val="5B3A0F7E"/>
    <w:rsid w:val="5C457F57"/>
    <w:rsid w:val="5CBD5253"/>
    <w:rsid w:val="5E785A05"/>
    <w:rsid w:val="5FD47754"/>
    <w:rsid w:val="6138591F"/>
    <w:rsid w:val="61E63853"/>
    <w:rsid w:val="635B58F5"/>
    <w:rsid w:val="660073AD"/>
    <w:rsid w:val="68A90793"/>
    <w:rsid w:val="694A56E2"/>
    <w:rsid w:val="6CD135C1"/>
    <w:rsid w:val="6D0C3171"/>
    <w:rsid w:val="6DF36868"/>
    <w:rsid w:val="6ED749C9"/>
    <w:rsid w:val="706B361B"/>
    <w:rsid w:val="72C47013"/>
    <w:rsid w:val="731F249B"/>
    <w:rsid w:val="76D17FED"/>
    <w:rsid w:val="7A744793"/>
    <w:rsid w:val="7AB45EEA"/>
    <w:rsid w:val="7B933A26"/>
    <w:rsid w:val="7C9C7DEF"/>
    <w:rsid w:val="7EE051D4"/>
    <w:rsid w:val="7F2F7F0A"/>
    <w:rsid w:val="7F76169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5AD4291"/>
  <w15:docId w15:val="{DBD96E8C-FD9E-4EE1-BE5B-4F976011C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1" w:count="371">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lsdException w:name="toc 2" w:uiPriority="39"/>
    <w:lsdException w:name="toc 3" w:semiHidden="1" w:uiPriority="0"/>
    <w:lsdException w:name="toc 4" w:semiHidden="1" w:uiPriority="0"/>
    <w:lsdException w:name="toc 5" w:semiHidden="1" w:uiPriority="0"/>
    <w:lsdException w:name="toc 6" w:semiHidden="1" w:uiPriority="0"/>
    <w:lsdException w:name="toc 7" w:semiHidden="1" w:uiPriority="0"/>
    <w:lsdException w:name="toc 8" w:semiHidden="1" w:uiPriority="0"/>
    <w:lsdException w:name="toc 9" w:semiHidden="1" w:uiPriority="0"/>
    <w:lsdException w:name="Normal Indent" w:semiHidden="1" w:unhideWhenUsed="1"/>
    <w:lsdException w:name="footnote text" w:semiHidden="1" w:uiPriority="0"/>
    <w:lsdException w:name="annotation text" w:semiHidden="1" w:unhideWhenUsed="1"/>
    <w:lsdException w:name="header" w:semiHidden="1"/>
    <w:lsdException w:name="footer" w:semiHidden="1" w:uiPriority="0"/>
    <w:lsdException w:name="index heading" w:semiHidden="1" w:unhideWhenUsed="1"/>
    <w:lsdException w:name="caption" w:uiPriority="0"/>
    <w:lsdException w:name="table of figures" w:semiHidden="1" w:uiPriority="0"/>
    <w:lsdException w:name="envelope address" w:semiHidden="1" w:unhideWhenUsed="1"/>
    <w:lsdException w:name="envelope return" w:semiHidden="1" w:unhideWhenUsed="1"/>
    <w:lsdException w:name="footnote reference" w:semiHidden="1" w:uiPriority="0"/>
    <w:lsdException w:name="annotation reference" w:semiHidden="1"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qFormat="0"/>
    <w:lsdException w:name="HTML Bottom of Form" w:semiHidden="1" w:unhideWhenUsed="1" w:qFormat="0"/>
    <w:lsdException w:name="Normal (Web)" w:semiHidden="1" w:unhideWhenUsed="1"/>
    <w:lsdException w:name="HTML Acronym" w:semiHidden="1" w:uiPriority="0"/>
    <w:lsdException w:name="HTML Address" w:semiHidden="1" w:uiPriority="0"/>
    <w:lsdException w:name="HTML Cite" w:semiHidden="1" w:uiPriority="0"/>
    <w:lsdException w:name="HTML Code" w:semiHidden="1" w:uiPriority="0"/>
    <w:lsdException w:name="HTML Definition" w:semiHidden="1" w:uiPriority="0"/>
    <w:lsdException w:name="HTML Keyboard" w:semiHidden="1" w:uiPriority="0"/>
    <w:lsdException w:name="HTML Preformatted" w:semiHidden="1" w:uiPriority="0"/>
    <w:lsdException w:name="HTML Sample" w:semiHidden="1" w:uiPriority="0"/>
    <w:lsdException w:name="HTML Typewriter" w:semiHidden="1" w:uiPriority="0"/>
    <w:lsdException w:name="HTML Variable" w:semiHidden="1" w:uiPriority="0"/>
    <w:lsdException w:name="Normal Table" w:semiHidden="1" w:unhideWhenUsed="1"/>
    <w:lsdException w:name="annotation subject" w:semiHidden="1" w:unhideWhenUsed="1"/>
    <w:lsdException w:name="No List" w:semiHidden="1" w:unhideWhenUsed="1" w:qFormat="0"/>
    <w:lsdException w:name="Outline List 1" w:semiHidden="1" w:unhideWhenUsed="1" w:qFormat="0"/>
    <w:lsdException w:name="Outline List 2" w:semiHidden="1" w:unhideWhenUsed="1" w:qFormat="0"/>
    <w:lsdException w:name="Outline List 3" w:semiHidden="1"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qFormat="0"/>
    <w:lsdException w:name="Light List" w:uiPriority="61" w:qFormat="0"/>
    <w:lsdException w:name="Light Grid" w:uiPriority="62" w:qFormat="0"/>
    <w:lsdException w:name="Medium Shading 1" w:uiPriority="63" w:qFormat="0"/>
    <w:lsdException w:name="Medium Shading 2" w:uiPriority="64" w:qFormat="0"/>
    <w:lsdException w:name="Medium List 1" w:uiPriority="65" w:qFormat="0"/>
    <w:lsdException w:name="Medium List 2" w:uiPriority="66" w:qFormat="0"/>
    <w:lsdException w:name="Medium Grid 1" w:uiPriority="67" w:qFormat="0"/>
    <w:lsdException w:name="Medium Grid 2" w:uiPriority="68" w:qFormat="0"/>
    <w:lsdException w:name="Medium Grid 3" w:uiPriority="69" w:qFormat="0"/>
    <w:lsdException w:name="Dark List" w:uiPriority="70" w:qFormat="0"/>
    <w:lsdException w:name="Colorful Shading" w:uiPriority="71" w:qFormat="0"/>
    <w:lsdException w:name="Colorful List" w:uiPriority="72" w:qFormat="0"/>
    <w:lsdException w:name="Colorful Grid" w:uiPriority="73" w:qFormat="0"/>
    <w:lsdException w:name="Light Shading Accent 1" w:uiPriority="60" w:qFormat="0"/>
    <w:lsdException w:name="Light List Accent 1" w:uiPriority="61" w:qFormat="0"/>
    <w:lsdException w:name="Light Grid Accent 1" w:uiPriority="62" w:qFormat="0"/>
    <w:lsdException w:name="Medium Shading 1 Accent 1" w:uiPriority="63" w:qFormat="0"/>
    <w:lsdException w:name="Medium Shading 2 Accent 1" w:uiPriority="64" w:qFormat="0"/>
    <w:lsdException w:name="Medium List 1 Accent 1" w:uiPriority="65" w:qFormat="0"/>
    <w:lsdException w:name="Revision" w:semiHidden="1" w:qFormat="0"/>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atentStyles>
  <w:style w:type="paragraph" w:default="1" w:styleId="affc">
    <w:name w:val="Normal"/>
    <w:qFormat/>
    <w:pPr>
      <w:widowControl w:val="0"/>
      <w:jc w:val="both"/>
    </w:pPr>
    <w:rPr>
      <w:kern w:val="2"/>
      <w:sz w:val="21"/>
      <w:szCs w:val="21"/>
    </w:rPr>
  </w:style>
  <w:style w:type="paragraph" w:styleId="1">
    <w:name w:val="heading 1"/>
    <w:basedOn w:val="affc"/>
    <w:next w:val="affc"/>
    <w:qFormat/>
    <w:pPr>
      <w:keepNext/>
      <w:keepLines/>
      <w:spacing w:before="340" w:after="330" w:line="578" w:lineRule="auto"/>
      <w:outlineLvl w:val="0"/>
    </w:pPr>
    <w:rPr>
      <w:b/>
      <w:bCs/>
      <w:kern w:val="44"/>
      <w:sz w:val="44"/>
      <w:szCs w:val="44"/>
    </w:rPr>
  </w:style>
  <w:style w:type="paragraph" w:styleId="21">
    <w:name w:val="heading 2"/>
    <w:basedOn w:val="affc"/>
    <w:next w:val="affc"/>
    <w:qFormat/>
    <w:pPr>
      <w:keepNext/>
      <w:keepLines/>
      <w:spacing w:before="260" w:after="260" w:line="416" w:lineRule="auto"/>
      <w:outlineLvl w:val="1"/>
    </w:pPr>
    <w:rPr>
      <w:rFonts w:ascii="Arial" w:eastAsia="黑体" w:hAnsi="Arial"/>
      <w:b/>
      <w:bCs/>
      <w:sz w:val="32"/>
      <w:szCs w:val="32"/>
    </w:rPr>
  </w:style>
  <w:style w:type="paragraph" w:styleId="31">
    <w:name w:val="heading 3"/>
    <w:basedOn w:val="affc"/>
    <w:next w:val="affc"/>
    <w:qFormat/>
    <w:pPr>
      <w:keepNext/>
      <w:keepLines/>
      <w:spacing w:before="260" w:after="260" w:line="416" w:lineRule="auto"/>
      <w:outlineLvl w:val="2"/>
    </w:pPr>
    <w:rPr>
      <w:b/>
      <w:bCs/>
      <w:sz w:val="32"/>
      <w:szCs w:val="32"/>
    </w:rPr>
  </w:style>
  <w:style w:type="paragraph" w:styleId="41">
    <w:name w:val="heading 4"/>
    <w:basedOn w:val="affc"/>
    <w:next w:val="affc"/>
    <w:qFormat/>
    <w:pPr>
      <w:keepNext/>
      <w:keepLines/>
      <w:spacing w:before="280" w:after="290" w:line="376" w:lineRule="auto"/>
      <w:outlineLvl w:val="3"/>
    </w:pPr>
    <w:rPr>
      <w:rFonts w:ascii="Arial" w:eastAsia="黑体" w:hAnsi="Arial"/>
      <w:b/>
      <w:bCs/>
      <w:sz w:val="28"/>
      <w:szCs w:val="28"/>
    </w:rPr>
  </w:style>
  <w:style w:type="paragraph" w:styleId="51">
    <w:name w:val="heading 5"/>
    <w:basedOn w:val="affc"/>
    <w:next w:val="affc"/>
    <w:qFormat/>
    <w:pPr>
      <w:keepNext/>
      <w:keepLines/>
      <w:spacing w:before="280" w:after="290" w:line="376" w:lineRule="auto"/>
      <w:outlineLvl w:val="4"/>
    </w:pPr>
    <w:rPr>
      <w:b/>
      <w:bCs/>
      <w:sz w:val="28"/>
      <w:szCs w:val="28"/>
    </w:rPr>
  </w:style>
  <w:style w:type="paragraph" w:styleId="6">
    <w:name w:val="heading 6"/>
    <w:basedOn w:val="affc"/>
    <w:next w:val="affc"/>
    <w:qFormat/>
    <w:pPr>
      <w:keepNext/>
      <w:keepLines/>
      <w:spacing w:before="240" w:after="64" w:line="320" w:lineRule="auto"/>
      <w:outlineLvl w:val="5"/>
    </w:pPr>
    <w:rPr>
      <w:rFonts w:ascii="Arial" w:eastAsia="黑体" w:hAnsi="Arial"/>
      <w:b/>
      <w:bCs/>
      <w:sz w:val="24"/>
    </w:rPr>
  </w:style>
  <w:style w:type="paragraph" w:styleId="7">
    <w:name w:val="heading 7"/>
    <w:basedOn w:val="affc"/>
    <w:next w:val="affc"/>
    <w:qFormat/>
    <w:pPr>
      <w:keepNext/>
      <w:keepLines/>
      <w:spacing w:before="240" w:after="64" w:line="320" w:lineRule="auto"/>
      <w:outlineLvl w:val="6"/>
    </w:pPr>
    <w:rPr>
      <w:b/>
      <w:bCs/>
      <w:sz w:val="24"/>
    </w:rPr>
  </w:style>
  <w:style w:type="paragraph" w:styleId="8">
    <w:name w:val="heading 8"/>
    <w:basedOn w:val="affc"/>
    <w:next w:val="affc"/>
    <w:qFormat/>
    <w:pPr>
      <w:keepNext/>
      <w:keepLines/>
      <w:spacing w:before="240" w:after="64" w:line="320" w:lineRule="auto"/>
      <w:outlineLvl w:val="7"/>
    </w:pPr>
    <w:rPr>
      <w:rFonts w:ascii="Arial" w:eastAsia="黑体" w:hAnsi="Arial"/>
      <w:sz w:val="24"/>
    </w:rPr>
  </w:style>
  <w:style w:type="paragraph" w:styleId="9">
    <w:name w:val="heading 9"/>
    <w:basedOn w:val="affc"/>
    <w:next w:val="affc"/>
    <w:qFormat/>
    <w:pPr>
      <w:keepNext/>
      <w:keepLines/>
      <w:spacing w:before="240" w:after="64" w:line="320" w:lineRule="auto"/>
      <w:outlineLvl w:val="8"/>
    </w:pPr>
    <w:rPr>
      <w:rFonts w:ascii="Arial" w:eastAsia="黑体" w:hAnsi="Arial"/>
    </w:rPr>
  </w:style>
  <w:style w:type="character" w:default="1" w:styleId="affd">
    <w:name w:val="Default Paragraph Font"/>
    <w:uiPriority w:val="1"/>
    <w:semiHidden/>
    <w:unhideWhenUsed/>
  </w:style>
  <w:style w:type="table" w:default="1" w:styleId="affe">
    <w:name w:val="Normal Table"/>
    <w:uiPriority w:val="99"/>
    <w:semiHidden/>
    <w:unhideWhenUsed/>
    <w:tblPr>
      <w:tblInd w:w="0" w:type="dxa"/>
      <w:tblCellMar>
        <w:top w:w="0" w:type="dxa"/>
        <w:left w:w="108" w:type="dxa"/>
        <w:bottom w:w="0" w:type="dxa"/>
        <w:right w:w="108" w:type="dxa"/>
      </w:tblCellMar>
    </w:tblPr>
  </w:style>
  <w:style w:type="numbering" w:default="1" w:styleId="afff">
    <w:name w:val="No List"/>
    <w:uiPriority w:val="99"/>
    <w:semiHidden/>
    <w:unhideWhenUsed/>
  </w:style>
  <w:style w:type="paragraph" w:styleId="afff0">
    <w:name w:val="macro"/>
    <w:link w:val="afff1"/>
    <w:uiPriority w:val="99"/>
    <w:semiHidden/>
    <w:unhideWhenUsed/>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paragraph" w:styleId="32">
    <w:name w:val="List 3"/>
    <w:basedOn w:val="affc"/>
    <w:uiPriority w:val="99"/>
    <w:semiHidden/>
    <w:unhideWhenUsed/>
    <w:qFormat/>
    <w:pPr>
      <w:ind w:leftChars="400" w:left="100" w:hangingChars="200" w:hanging="200"/>
      <w:contextualSpacing/>
    </w:pPr>
  </w:style>
  <w:style w:type="paragraph" w:styleId="70">
    <w:name w:val="toc 7"/>
    <w:basedOn w:val="60"/>
    <w:semiHidden/>
    <w:qFormat/>
    <w:pPr>
      <w:ind w:leftChars="500" w:left="500"/>
    </w:pPr>
  </w:style>
  <w:style w:type="paragraph" w:styleId="60">
    <w:name w:val="toc 6"/>
    <w:basedOn w:val="52"/>
    <w:semiHidden/>
    <w:qFormat/>
    <w:pPr>
      <w:ind w:leftChars="400" w:left="400"/>
    </w:pPr>
  </w:style>
  <w:style w:type="paragraph" w:styleId="52">
    <w:name w:val="toc 5"/>
    <w:basedOn w:val="42"/>
    <w:semiHidden/>
    <w:qFormat/>
    <w:pPr>
      <w:ind w:leftChars="300" w:left="300"/>
    </w:pPr>
  </w:style>
  <w:style w:type="paragraph" w:styleId="42">
    <w:name w:val="toc 4"/>
    <w:basedOn w:val="33"/>
    <w:semiHidden/>
    <w:qFormat/>
    <w:pPr>
      <w:ind w:leftChars="200" w:left="200"/>
    </w:pPr>
  </w:style>
  <w:style w:type="paragraph" w:styleId="33">
    <w:name w:val="toc 3"/>
    <w:basedOn w:val="22"/>
    <w:semiHidden/>
    <w:qFormat/>
    <w:pPr>
      <w:ind w:leftChars="100" w:left="100"/>
    </w:pPr>
  </w:style>
  <w:style w:type="paragraph" w:styleId="22">
    <w:name w:val="toc 2"/>
    <w:basedOn w:val="10"/>
    <w:uiPriority w:val="39"/>
    <w:qFormat/>
  </w:style>
  <w:style w:type="paragraph" w:styleId="10">
    <w:name w:val="toc 1"/>
    <w:semiHidden/>
    <w:qFormat/>
    <w:pPr>
      <w:spacing w:beforeLines="25" w:afterLines="25"/>
      <w:jc w:val="both"/>
    </w:pPr>
    <w:rPr>
      <w:rFonts w:ascii="宋体"/>
      <w:sz w:val="21"/>
    </w:rPr>
  </w:style>
  <w:style w:type="paragraph" w:styleId="2">
    <w:name w:val="List Number 2"/>
    <w:basedOn w:val="affc"/>
    <w:uiPriority w:val="99"/>
    <w:semiHidden/>
    <w:unhideWhenUsed/>
    <w:qFormat/>
    <w:pPr>
      <w:numPr>
        <w:numId w:val="1"/>
      </w:numPr>
      <w:contextualSpacing/>
    </w:pPr>
  </w:style>
  <w:style w:type="paragraph" w:styleId="afff2">
    <w:name w:val="table of authorities"/>
    <w:basedOn w:val="affc"/>
    <w:next w:val="affc"/>
    <w:uiPriority w:val="99"/>
    <w:semiHidden/>
    <w:unhideWhenUsed/>
    <w:qFormat/>
    <w:pPr>
      <w:ind w:leftChars="200" w:left="420"/>
    </w:pPr>
  </w:style>
  <w:style w:type="paragraph" w:styleId="afff3">
    <w:name w:val="Note Heading"/>
    <w:basedOn w:val="affc"/>
    <w:next w:val="affc"/>
    <w:link w:val="afff4"/>
    <w:uiPriority w:val="99"/>
    <w:semiHidden/>
    <w:unhideWhenUsed/>
    <w:qFormat/>
    <w:pPr>
      <w:jc w:val="center"/>
    </w:pPr>
  </w:style>
  <w:style w:type="paragraph" w:styleId="40">
    <w:name w:val="List Bullet 4"/>
    <w:basedOn w:val="affc"/>
    <w:uiPriority w:val="99"/>
    <w:semiHidden/>
    <w:unhideWhenUsed/>
    <w:qFormat/>
    <w:pPr>
      <w:numPr>
        <w:numId w:val="2"/>
      </w:numPr>
      <w:contextualSpacing/>
    </w:pPr>
  </w:style>
  <w:style w:type="paragraph" w:styleId="80">
    <w:name w:val="index 8"/>
    <w:basedOn w:val="affc"/>
    <w:next w:val="affc"/>
    <w:uiPriority w:val="99"/>
    <w:semiHidden/>
    <w:unhideWhenUsed/>
    <w:qFormat/>
    <w:pPr>
      <w:ind w:leftChars="1400" w:left="1400"/>
    </w:pPr>
  </w:style>
  <w:style w:type="paragraph" w:styleId="afff5">
    <w:name w:val="E-mail Signature"/>
    <w:basedOn w:val="affc"/>
    <w:link w:val="afff6"/>
    <w:uiPriority w:val="99"/>
    <w:semiHidden/>
    <w:unhideWhenUsed/>
    <w:qFormat/>
  </w:style>
  <w:style w:type="paragraph" w:styleId="a">
    <w:name w:val="List Number"/>
    <w:basedOn w:val="affc"/>
    <w:uiPriority w:val="99"/>
    <w:semiHidden/>
    <w:unhideWhenUsed/>
    <w:qFormat/>
    <w:pPr>
      <w:numPr>
        <w:numId w:val="3"/>
      </w:numPr>
      <w:contextualSpacing/>
    </w:pPr>
  </w:style>
  <w:style w:type="paragraph" w:styleId="afff7">
    <w:name w:val="Normal Indent"/>
    <w:basedOn w:val="affc"/>
    <w:uiPriority w:val="99"/>
    <w:semiHidden/>
    <w:unhideWhenUsed/>
    <w:qFormat/>
    <w:pPr>
      <w:ind w:firstLineChars="200" w:firstLine="420"/>
    </w:pPr>
  </w:style>
  <w:style w:type="paragraph" w:styleId="afff8">
    <w:name w:val="caption"/>
    <w:basedOn w:val="affc"/>
    <w:next w:val="affc"/>
    <w:qFormat/>
    <w:rPr>
      <w:rFonts w:ascii="宋体" w:hAnsi="Arial" w:cs="Arial"/>
      <w:szCs w:val="20"/>
    </w:rPr>
  </w:style>
  <w:style w:type="paragraph" w:styleId="53">
    <w:name w:val="index 5"/>
    <w:basedOn w:val="affc"/>
    <w:next w:val="affc"/>
    <w:uiPriority w:val="99"/>
    <w:semiHidden/>
    <w:unhideWhenUsed/>
    <w:qFormat/>
    <w:pPr>
      <w:ind w:leftChars="800" w:left="800"/>
    </w:pPr>
  </w:style>
  <w:style w:type="paragraph" w:styleId="a0">
    <w:name w:val="List Bullet"/>
    <w:basedOn w:val="affc"/>
    <w:uiPriority w:val="99"/>
    <w:semiHidden/>
    <w:unhideWhenUsed/>
    <w:qFormat/>
    <w:pPr>
      <w:numPr>
        <w:numId w:val="4"/>
      </w:numPr>
      <w:contextualSpacing/>
    </w:pPr>
  </w:style>
  <w:style w:type="paragraph" w:styleId="afff9">
    <w:name w:val="envelope address"/>
    <w:basedOn w:val="affc"/>
    <w:uiPriority w:val="99"/>
    <w:semiHidden/>
    <w:unhideWhenUsed/>
    <w:qFormat/>
    <w:pPr>
      <w:framePr w:w="7920" w:h="1980" w:hRule="exact" w:hSpace="180" w:wrap="auto" w:hAnchor="page" w:xAlign="center" w:yAlign="bottom"/>
      <w:snapToGrid w:val="0"/>
      <w:ind w:leftChars="1400" w:left="100"/>
    </w:pPr>
    <w:rPr>
      <w:rFonts w:asciiTheme="majorHAnsi" w:eastAsiaTheme="majorEastAsia" w:hAnsiTheme="majorHAnsi" w:cstheme="majorBidi"/>
      <w:sz w:val="24"/>
    </w:rPr>
  </w:style>
  <w:style w:type="paragraph" w:styleId="afffa">
    <w:name w:val="Document Map"/>
    <w:basedOn w:val="affc"/>
    <w:link w:val="afffb"/>
    <w:uiPriority w:val="99"/>
    <w:semiHidden/>
    <w:unhideWhenUsed/>
    <w:qFormat/>
    <w:rPr>
      <w:rFonts w:ascii="Microsoft YaHei UI" w:eastAsia="Microsoft YaHei UI"/>
      <w:sz w:val="18"/>
      <w:szCs w:val="18"/>
    </w:rPr>
  </w:style>
  <w:style w:type="paragraph" w:styleId="afffc">
    <w:name w:val="toa heading"/>
    <w:basedOn w:val="affc"/>
    <w:next w:val="affc"/>
    <w:uiPriority w:val="99"/>
    <w:semiHidden/>
    <w:unhideWhenUsed/>
    <w:qFormat/>
    <w:pPr>
      <w:spacing w:before="120"/>
    </w:pPr>
    <w:rPr>
      <w:rFonts w:asciiTheme="majorHAnsi" w:hAnsiTheme="majorHAnsi" w:cstheme="majorBidi"/>
      <w:sz w:val="24"/>
    </w:rPr>
  </w:style>
  <w:style w:type="paragraph" w:styleId="afffd">
    <w:name w:val="annotation text"/>
    <w:basedOn w:val="affc"/>
    <w:link w:val="afffe"/>
    <w:uiPriority w:val="99"/>
    <w:semiHidden/>
    <w:unhideWhenUsed/>
    <w:qFormat/>
    <w:pPr>
      <w:jc w:val="left"/>
    </w:pPr>
  </w:style>
  <w:style w:type="paragraph" w:styleId="61">
    <w:name w:val="index 6"/>
    <w:basedOn w:val="affc"/>
    <w:next w:val="affc"/>
    <w:uiPriority w:val="99"/>
    <w:semiHidden/>
    <w:unhideWhenUsed/>
    <w:qFormat/>
    <w:pPr>
      <w:ind w:leftChars="1000" w:left="1000"/>
    </w:pPr>
  </w:style>
  <w:style w:type="paragraph" w:styleId="affff">
    <w:name w:val="Salutation"/>
    <w:basedOn w:val="affc"/>
    <w:next w:val="affc"/>
    <w:link w:val="affff0"/>
    <w:uiPriority w:val="99"/>
    <w:semiHidden/>
    <w:unhideWhenUsed/>
    <w:qFormat/>
  </w:style>
  <w:style w:type="paragraph" w:styleId="34">
    <w:name w:val="Body Text 3"/>
    <w:basedOn w:val="affc"/>
    <w:link w:val="35"/>
    <w:uiPriority w:val="99"/>
    <w:semiHidden/>
    <w:unhideWhenUsed/>
    <w:qFormat/>
    <w:pPr>
      <w:spacing w:after="120"/>
    </w:pPr>
    <w:rPr>
      <w:sz w:val="16"/>
      <w:szCs w:val="16"/>
    </w:rPr>
  </w:style>
  <w:style w:type="paragraph" w:styleId="affff1">
    <w:name w:val="Closing"/>
    <w:basedOn w:val="affc"/>
    <w:link w:val="affff2"/>
    <w:uiPriority w:val="99"/>
    <w:semiHidden/>
    <w:unhideWhenUsed/>
    <w:qFormat/>
    <w:pPr>
      <w:ind w:leftChars="2100" w:left="100"/>
    </w:pPr>
  </w:style>
  <w:style w:type="paragraph" w:styleId="30">
    <w:name w:val="List Bullet 3"/>
    <w:basedOn w:val="affc"/>
    <w:uiPriority w:val="99"/>
    <w:semiHidden/>
    <w:unhideWhenUsed/>
    <w:qFormat/>
    <w:pPr>
      <w:numPr>
        <w:numId w:val="5"/>
      </w:numPr>
      <w:contextualSpacing/>
    </w:pPr>
  </w:style>
  <w:style w:type="paragraph" w:styleId="affff3">
    <w:name w:val="Body Text"/>
    <w:basedOn w:val="affc"/>
    <w:link w:val="affff4"/>
    <w:uiPriority w:val="99"/>
    <w:semiHidden/>
    <w:unhideWhenUsed/>
    <w:qFormat/>
    <w:pPr>
      <w:spacing w:after="120"/>
    </w:pPr>
  </w:style>
  <w:style w:type="paragraph" w:styleId="affff5">
    <w:name w:val="Body Text Indent"/>
    <w:basedOn w:val="affc"/>
    <w:link w:val="affff6"/>
    <w:uiPriority w:val="99"/>
    <w:semiHidden/>
    <w:unhideWhenUsed/>
    <w:qFormat/>
    <w:pPr>
      <w:spacing w:after="120"/>
      <w:ind w:leftChars="200" w:left="420"/>
    </w:pPr>
  </w:style>
  <w:style w:type="paragraph" w:styleId="3">
    <w:name w:val="List Number 3"/>
    <w:basedOn w:val="affc"/>
    <w:uiPriority w:val="99"/>
    <w:semiHidden/>
    <w:unhideWhenUsed/>
    <w:qFormat/>
    <w:pPr>
      <w:numPr>
        <w:numId w:val="6"/>
      </w:numPr>
      <w:contextualSpacing/>
    </w:pPr>
  </w:style>
  <w:style w:type="paragraph" w:styleId="23">
    <w:name w:val="List 2"/>
    <w:basedOn w:val="affc"/>
    <w:uiPriority w:val="99"/>
    <w:semiHidden/>
    <w:unhideWhenUsed/>
    <w:qFormat/>
    <w:pPr>
      <w:ind w:leftChars="200" w:left="100" w:hangingChars="200" w:hanging="200"/>
      <w:contextualSpacing/>
    </w:pPr>
  </w:style>
  <w:style w:type="paragraph" w:styleId="affff7">
    <w:name w:val="List Continue"/>
    <w:basedOn w:val="affc"/>
    <w:uiPriority w:val="99"/>
    <w:semiHidden/>
    <w:unhideWhenUsed/>
    <w:qFormat/>
    <w:pPr>
      <w:spacing w:after="120"/>
      <w:ind w:leftChars="200" w:left="420"/>
      <w:contextualSpacing/>
    </w:pPr>
  </w:style>
  <w:style w:type="paragraph" w:styleId="affff8">
    <w:name w:val="Block Text"/>
    <w:basedOn w:val="affc"/>
    <w:uiPriority w:val="99"/>
    <w:semiHidden/>
    <w:unhideWhenUsed/>
    <w:qFormat/>
    <w:pPr>
      <w:spacing w:after="120"/>
      <w:ind w:leftChars="700" w:left="1440" w:rightChars="700" w:right="1440"/>
    </w:pPr>
  </w:style>
  <w:style w:type="paragraph" w:styleId="20">
    <w:name w:val="List Bullet 2"/>
    <w:basedOn w:val="affc"/>
    <w:uiPriority w:val="99"/>
    <w:semiHidden/>
    <w:unhideWhenUsed/>
    <w:qFormat/>
    <w:pPr>
      <w:numPr>
        <w:numId w:val="7"/>
      </w:numPr>
      <w:contextualSpacing/>
    </w:pPr>
  </w:style>
  <w:style w:type="paragraph" w:styleId="HTML">
    <w:name w:val="HTML Address"/>
    <w:basedOn w:val="affc"/>
    <w:semiHidden/>
    <w:qFormat/>
    <w:rPr>
      <w:i/>
      <w:iCs/>
    </w:rPr>
  </w:style>
  <w:style w:type="paragraph" w:styleId="43">
    <w:name w:val="index 4"/>
    <w:basedOn w:val="affc"/>
    <w:next w:val="affc"/>
    <w:uiPriority w:val="99"/>
    <w:semiHidden/>
    <w:unhideWhenUsed/>
    <w:qFormat/>
    <w:pPr>
      <w:ind w:leftChars="600" w:left="600"/>
    </w:pPr>
  </w:style>
  <w:style w:type="paragraph" w:styleId="affff9">
    <w:name w:val="Plain Text"/>
    <w:basedOn w:val="affc"/>
    <w:link w:val="affffa"/>
    <w:uiPriority w:val="99"/>
    <w:semiHidden/>
    <w:unhideWhenUsed/>
    <w:qFormat/>
    <w:rPr>
      <w:rFonts w:ascii="宋体" w:hAnsi="Courier New" w:cs="Courier New"/>
    </w:rPr>
  </w:style>
  <w:style w:type="paragraph" w:styleId="50">
    <w:name w:val="List Bullet 5"/>
    <w:basedOn w:val="affc"/>
    <w:uiPriority w:val="99"/>
    <w:semiHidden/>
    <w:unhideWhenUsed/>
    <w:qFormat/>
    <w:pPr>
      <w:numPr>
        <w:numId w:val="8"/>
      </w:numPr>
      <w:contextualSpacing/>
    </w:pPr>
  </w:style>
  <w:style w:type="paragraph" w:styleId="4">
    <w:name w:val="List Number 4"/>
    <w:basedOn w:val="affc"/>
    <w:uiPriority w:val="99"/>
    <w:semiHidden/>
    <w:unhideWhenUsed/>
    <w:qFormat/>
    <w:pPr>
      <w:numPr>
        <w:numId w:val="9"/>
      </w:numPr>
      <w:contextualSpacing/>
    </w:pPr>
  </w:style>
  <w:style w:type="paragraph" w:styleId="81">
    <w:name w:val="toc 8"/>
    <w:basedOn w:val="70"/>
    <w:semiHidden/>
    <w:qFormat/>
  </w:style>
  <w:style w:type="paragraph" w:styleId="36">
    <w:name w:val="index 3"/>
    <w:basedOn w:val="affc"/>
    <w:next w:val="affc"/>
    <w:uiPriority w:val="99"/>
    <w:semiHidden/>
    <w:unhideWhenUsed/>
    <w:qFormat/>
    <w:pPr>
      <w:ind w:leftChars="400" w:left="400"/>
    </w:pPr>
  </w:style>
  <w:style w:type="paragraph" w:styleId="affffb">
    <w:name w:val="Date"/>
    <w:basedOn w:val="affc"/>
    <w:next w:val="affc"/>
    <w:link w:val="affffc"/>
    <w:uiPriority w:val="99"/>
    <w:semiHidden/>
    <w:unhideWhenUsed/>
    <w:qFormat/>
    <w:pPr>
      <w:ind w:leftChars="2500" w:left="100"/>
    </w:pPr>
  </w:style>
  <w:style w:type="paragraph" w:styleId="24">
    <w:name w:val="Body Text Indent 2"/>
    <w:basedOn w:val="affc"/>
    <w:link w:val="25"/>
    <w:uiPriority w:val="99"/>
    <w:semiHidden/>
    <w:unhideWhenUsed/>
    <w:qFormat/>
    <w:pPr>
      <w:spacing w:after="120" w:line="480" w:lineRule="auto"/>
      <w:ind w:leftChars="200" w:left="420"/>
    </w:pPr>
  </w:style>
  <w:style w:type="paragraph" w:styleId="affffd">
    <w:name w:val="endnote text"/>
    <w:basedOn w:val="affc"/>
    <w:link w:val="affffe"/>
    <w:uiPriority w:val="99"/>
    <w:semiHidden/>
    <w:unhideWhenUsed/>
    <w:qFormat/>
    <w:pPr>
      <w:snapToGrid w:val="0"/>
      <w:jc w:val="left"/>
    </w:pPr>
  </w:style>
  <w:style w:type="paragraph" w:styleId="54">
    <w:name w:val="List Continue 5"/>
    <w:basedOn w:val="affc"/>
    <w:uiPriority w:val="99"/>
    <w:semiHidden/>
    <w:unhideWhenUsed/>
    <w:qFormat/>
    <w:pPr>
      <w:spacing w:after="120"/>
      <w:ind w:leftChars="1000" w:left="2100"/>
      <w:contextualSpacing/>
    </w:pPr>
  </w:style>
  <w:style w:type="paragraph" w:styleId="afffff">
    <w:name w:val="Balloon Text"/>
    <w:basedOn w:val="affc"/>
    <w:link w:val="afffff0"/>
    <w:uiPriority w:val="99"/>
    <w:semiHidden/>
    <w:unhideWhenUsed/>
    <w:qFormat/>
    <w:rPr>
      <w:sz w:val="18"/>
      <w:szCs w:val="18"/>
    </w:rPr>
  </w:style>
  <w:style w:type="paragraph" w:styleId="afffff1">
    <w:name w:val="footer"/>
    <w:basedOn w:val="affc"/>
    <w:semiHidden/>
    <w:qFormat/>
    <w:pPr>
      <w:tabs>
        <w:tab w:val="center" w:pos="4153"/>
        <w:tab w:val="right" w:pos="8306"/>
      </w:tabs>
      <w:snapToGrid w:val="0"/>
      <w:ind w:rightChars="100" w:right="210"/>
      <w:jc w:val="right"/>
    </w:pPr>
    <w:rPr>
      <w:sz w:val="18"/>
      <w:szCs w:val="18"/>
    </w:rPr>
  </w:style>
  <w:style w:type="paragraph" w:styleId="afffff2">
    <w:name w:val="envelope return"/>
    <w:basedOn w:val="affc"/>
    <w:uiPriority w:val="99"/>
    <w:semiHidden/>
    <w:unhideWhenUsed/>
    <w:qFormat/>
    <w:pPr>
      <w:snapToGrid w:val="0"/>
    </w:pPr>
    <w:rPr>
      <w:rFonts w:asciiTheme="majorHAnsi" w:eastAsiaTheme="majorEastAsia" w:hAnsiTheme="majorHAnsi" w:cstheme="majorBidi"/>
    </w:rPr>
  </w:style>
  <w:style w:type="paragraph" w:styleId="afffff3">
    <w:name w:val="header"/>
    <w:basedOn w:val="affc"/>
    <w:link w:val="afffff4"/>
    <w:uiPriority w:val="99"/>
    <w:qFormat/>
    <w:pPr>
      <w:pBdr>
        <w:bottom w:val="single" w:sz="6" w:space="1" w:color="auto"/>
      </w:pBdr>
      <w:tabs>
        <w:tab w:val="center" w:pos="4153"/>
        <w:tab w:val="right" w:pos="8306"/>
      </w:tabs>
      <w:snapToGrid w:val="0"/>
      <w:jc w:val="center"/>
    </w:pPr>
    <w:rPr>
      <w:sz w:val="18"/>
      <w:szCs w:val="18"/>
    </w:rPr>
  </w:style>
  <w:style w:type="paragraph" w:styleId="afffff5">
    <w:name w:val="Signature"/>
    <w:basedOn w:val="affc"/>
    <w:link w:val="afffff6"/>
    <w:uiPriority w:val="99"/>
    <w:semiHidden/>
    <w:unhideWhenUsed/>
    <w:qFormat/>
    <w:pPr>
      <w:ind w:leftChars="2100" w:left="100"/>
    </w:pPr>
  </w:style>
  <w:style w:type="paragraph" w:styleId="44">
    <w:name w:val="List Continue 4"/>
    <w:basedOn w:val="affc"/>
    <w:uiPriority w:val="99"/>
    <w:semiHidden/>
    <w:unhideWhenUsed/>
    <w:qFormat/>
    <w:pPr>
      <w:spacing w:after="120"/>
      <w:ind w:leftChars="800" w:left="1680"/>
      <w:contextualSpacing/>
    </w:pPr>
  </w:style>
  <w:style w:type="paragraph" w:styleId="afffff7">
    <w:name w:val="index heading"/>
    <w:basedOn w:val="affc"/>
    <w:next w:val="11"/>
    <w:uiPriority w:val="99"/>
    <w:semiHidden/>
    <w:unhideWhenUsed/>
    <w:qFormat/>
    <w:pPr>
      <w:spacing w:beforeLines="100" w:afterLines="100"/>
      <w:jc w:val="center"/>
    </w:pPr>
    <w:rPr>
      <w:rFonts w:asciiTheme="majorHAnsi" w:eastAsia="黑体" w:hAnsiTheme="majorHAnsi" w:cstheme="majorBidi"/>
      <w:bCs/>
    </w:rPr>
  </w:style>
  <w:style w:type="paragraph" w:styleId="11">
    <w:name w:val="index 1"/>
    <w:basedOn w:val="affc"/>
    <w:next w:val="affc"/>
    <w:uiPriority w:val="99"/>
    <w:semiHidden/>
    <w:unhideWhenUsed/>
    <w:qFormat/>
    <w:rPr>
      <w:rFonts w:ascii="宋体" w:hAnsi="宋体"/>
    </w:rPr>
  </w:style>
  <w:style w:type="paragraph" w:styleId="afffff8">
    <w:name w:val="Subtitle"/>
    <w:basedOn w:val="affc"/>
    <w:next w:val="affc"/>
    <w:link w:val="afffff9"/>
    <w:uiPriority w:val="11"/>
    <w:qFormat/>
    <w:pPr>
      <w:spacing w:before="240" w:after="60" w:line="312" w:lineRule="auto"/>
      <w:jc w:val="center"/>
      <w:outlineLvl w:val="1"/>
    </w:pPr>
    <w:rPr>
      <w:rFonts w:asciiTheme="majorHAnsi" w:hAnsiTheme="majorHAnsi" w:cstheme="majorBidi"/>
      <w:b/>
      <w:bCs/>
      <w:kern w:val="28"/>
      <w:sz w:val="32"/>
      <w:szCs w:val="32"/>
    </w:rPr>
  </w:style>
  <w:style w:type="paragraph" w:styleId="5">
    <w:name w:val="List Number 5"/>
    <w:basedOn w:val="affc"/>
    <w:uiPriority w:val="99"/>
    <w:semiHidden/>
    <w:unhideWhenUsed/>
    <w:qFormat/>
    <w:pPr>
      <w:numPr>
        <w:numId w:val="10"/>
      </w:numPr>
      <w:contextualSpacing/>
    </w:pPr>
  </w:style>
  <w:style w:type="paragraph" w:styleId="afffffa">
    <w:name w:val="List"/>
    <w:basedOn w:val="affc"/>
    <w:uiPriority w:val="99"/>
    <w:semiHidden/>
    <w:unhideWhenUsed/>
    <w:qFormat/>
    <w:pPr>
      <w:ind w:left="200" w:hangingChars="200" w:hanging="200"/>
      <w:contextualSpacing/>
    </w:pPr>
  </w:style>
  <w:style w:type="paragraph" w:styleId="afffffb">
    <w:name w:val="footnote text"/>
    <w:basedOn w:val="affc"/>
    <w:semiHidden/>
    <w:qFormat/>
    <w:pPr>
      <w:snapToGrid w:val="0"/>
      <w:ind w:leftChars="200" w:left="400" w:hangingChars="200" w:hanging="200"/>
      <w:jc w:val="left"/>
    </w:pPr>
    <w:rPr>
      <w:sz w:val="18"/>
      <w:szCs w:val="18"/>
    </w:rPr>
  </w:style>
  <w:style w:type="paragraph" w:styleId="55">
    <w:name w:val="List 5"/>
    <w:basedOn w:val="affc"/>
    <w:uiPriority w:val="99"/>
    <w:semiHidden/>
    <w:unhideWhenUsed/>
    <w:qFormat/>
    <w:pPr>
      <w:ind w:leftChars="800" w:left="100" w:hangingChars="200" w:hanging="200"/>
      <w:contextualSpacing/>
    </w:pPr>
  </w:style>
  <w:style w:type="paragraph" w:styleId="37">
    <w:name w:val="Body Text Indent 3"/>
    <w:basedOn w:val="affc"/>
    <w:link w:val="38"/>
    <w:uiPriority w:val="99"/>
    <w:semiHidden/>
    <w:unhideWhenUsed/>
    <w:qFormat/>
    <w:pPr>
      <w:spacing w:after="120"/>
      <w:ind w:leftChars="200" w:left="420"/>
    </w:pPr>
    <w:rPr>
      <w:sz w:val="16"/>
      <w:szCs w:val="16"/>
    </w:rPr>
  </w:style>
  <w:style w:type="paragraph" w:styleId="71">
    <w:name w:val="index 7"/>
    <w:basedOn w:val="affc"/>
    <w:next w:val="affc"/>
    <w:uiPriority w:val="99"/>
    <w:semiHidden/>
    <w:unhideWhenUsed/>
    <w:qFormat/>
    <w:pPr>
      <w:ind w:leftChars="1200" w:left="1200"/>
    </w:pPr>
  </w:style>
  <w:style w:type="paragraph" w:styleId="90">
    <w:name w:val="index 9"/>
    <w:basedOn w:val="affc"/>
    <w:next w:val="affc"/>
    <w:uiPriority w:val="99"/>
    <w:semiHidden/>
    <w:unhideWhenUsed/>
    <w:qFormat/>
    <w:pPr>
      <w:ind w:leftChars="1600" w:left="1600"/>
    </w:pPr>
  </w:style>
  <w:style w:type="paragraph" w:styleId="afffffc">
    <w:name w:val="table of figures"/>
    <w:basedOn w:val="affc"/>
    <w:next w:val="affc"/>
    <w:semiHidden/>
    <w:qFormat/>
  </w:style>
  <w:style w:type="paragraph" w:styleId="91">
    <w:name w:val="toc 9"/>
    <w:basedOn w:val="81"/>
    <w:semiHidden/>
    <w:qFormat/>
  </w:style>
  <w:style w:type="paragraph" w:styleId="26">
    <w:name w:val="Body Text 2"/>
    <w:basedOn w:val="affc"/>
    <w:link w:val="27"/>
    <w:uiPriority w:val="99"/>
    <w:semiHidden/>
    <w:unhideWhenUsed/>
    <w:qFormat/>
    <w:pPr>
      <w:spacing w:after="120" w:line="480" w:lineRule="auto"/>
    </w:pPr>
  </w:style>
  <w:style w:type="paragraph" w:styleId="45">
    <w:name w:val="List 4"/>
    <w:basedOn w:val="affc"/>
    <w:uiPriority w:val="99"/>
    <w:semiHidden/>
    <w:unhideWhenUsed/>
    <w:qFormat/>
    <w:pPr>
      <w:ind w:leftChars="600" w:left="100" w:hangingChars="200" w:hanging="200"/>
      <w:contextualSpacing/>
    </w:pPr>
  </w:style>
  <w:style w:type="paragraph" w:styleId="28">
    <w:name w:val="List Continue 2"/>
    <w:basedOn w:val="affc"/>
    <w:uiPriority w:val="99"/>
    <w:semiHidden/>
    <w:unhideWhenUsed/>
    <w:qFormat/>
    <w:pPr>
      <w:spacing w:after="120"/>
      <w:ind w:leftChars="400" w:left="840"/>
      <w:contextualSpacing/>
    </w:pPr>
  </w:style>
  <w:style w:type="paragraph" w:styleId="afffffd">
    <w:name w:val="Message Header"/>
    <w:basedOn w:val="affc"/>
    <w:link w:val="afffffe"/>
    <w:uiPriority w:val="99"/>
    <w:semiHidden/>
    <w:unhideWhenUsed/>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Theme="majorHAnsi" w:eastAsiaTheme="majorEastAsia" w:hAnsiTheme="majorHAnsi" w:cstheme="majorBidi"/>
      <w:sz w:val="24"/>
    </w:rPr>
  </w:style>
  <w:style w:type="paragraph" w:styleId="HTML0">
    <w:name w:val="HTML Preformatted"/>
    <w:basedOn w:val="affc"/>
    <w:semiHidden/>
    <w:qFormat/>
    <w:rPr>
      <w:rFonts w:ascii="Courier New" w:hAnsi="Courier New" w:cs="Courier New"/>
      <w:sz w:val="20"/>
      <w:szCs w:val="20"/>
    </w:rPr>
  </w:style>
  <w:style w:type="paragraph" w:styleId="affffff">
    <w:name w:val="Normal (Web)"/>
    <w:basedOn w:val="affc"/>
    <w:uiPriority w:val="99"/>
    <w:semiHidden/>
    <w:unhideWhenUsed/>
    <w:qFormat/>
    <w:rPr>
      <w:sz w:val="24"/>
    </w:rPr>
  </w:style>
  <w:style w:type="paragraph" w:styleId="39">
    <w:name w:val="List Continue 3"/>
    <w:basedOn w:val="affc"/>
    <w:uiPriority w:val="99"/>
    <w:semiHidden/>
    <w:unhideWhenUsed/>
    <w:qFormat/>
    <w:pPr>
      <w:spacing w:after="120"/>
      <w:ind w:leftChars="600" w:left="1260"/>
      <w:contextualSpacing/>
    </w:pPr>
  </w:style>
  <w:style w:type="paragraph" w:styleId="29">
    <w:name w:val="index 2"/>
    <w:basedOn w:val="affc"/>
    <w:next w:val="affc"/>
    <w:uiPriority w:val="99"/>
    <w:semiHidden/>
    <w:unhideWhenUsed/>
    <w:qFormat/>
    <w:pPr>
      <w:ind w:leftChars="200" w:left="200"/>
    </w:pPr>
  </w:style>
  <w:style w:type="paragraph" w:styleId="affffff0">
    <w:name w:val="Title"/>
    <w:basedOn w:val="affc"/>
    <w:qFormat/>
    <w:pPr>
      <w:spacing w:before="240" w:after="60"/>
      <w:jc w:val="center"/>
      <w:outlineLvl w:val="0"/>
    </w:pPr>
    <w:rPr>
      <w:rFonts w:ascii="Arial" w:hAnsi="Arial" w:cs="Arial"/>
      <w:b/>
      <w:bCs/>
      <w:sz w:val="32"/>
      <w:szCs w:val="32"/>
    </w:rPr>
  </w:style>
  <w:style w:type="paragraph" w:styleId="affffff1">
    <w:name w:val="annotation subject"/>
    <w:basedOn w:val="afffd"/>
    <w:next w:val="afffd"/>
    <w:link w:val="affffff2"/>
    <w:uiPriority w:val="99"/>
    <w:semiHidden/>
    <w:unhideWhenUsed/>
    <w:qFormat/>
    <w:rPr>
      <w:b/>
      <w:bCs/>
    </w:rPr>
  </w:style>
  <w:style w:type="paragraph" w:styleId="affffff3">
    <w:name w:val="Body Text First Indent"/>
    <w:basedOn w:val="affff3"/>
    <w:link w:val="affffff4"/>
    <w:uiPriority w:val="99"/>
    <w:semiHidden/>
    <w:unhideWhenUsed/>
    <w:qFormat/>
    <w:pPr>
      <w:ind w:firstLineChars="100" w:firstLine="420"/>
    </w:pPr>
  </w:style>
  <w:style w:type="paragraph" w:styleId="2a">
    <w:name w:val="Body Text First Indent 2"/>
    <w:basedOn w:val="affff5"/>
    <w:link w:val="2b"/>
    <w:uiPriority w:val="99"/>
    <w:semiHidden/>
    <w:unhideWhenUsed/>
    <w:qFormat/>
    <w:pPr>
      <w:ind w:firstLineChars="200" w:firstLine="420"/>
    </w:pPr>
  </w:style>
  <w:style w:type="table" w:styleId="affffff5">
    <w:name w:val="Table Grid"/>
    <w:basedOn w:val="aff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6">
    <w:name w:val="Table Theme"/>
    <w:basedOn w:val="affe"/>
    <w:uiPriority w:val="99"/>
    <w:semiHidden/>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Table Colorful 1"/>
    <w:basedOn w:val="affe"/>
    <w:uiPriority w:val="99"/>
    <w:semiHidden/>
    <w:unhideWhenUsed/>
    <w:qFormat/>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2c">
    <w:name w:val="Table Colorful 2"/>
    <w:basedOn w:val="affe"/>
    <w:uiPriority w:val="99"/>
    <w:semiHidden/>
    <w:unhideWhenUsed/>
    <w:qFormat/>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3a">
    <w:name w:val="Table Colorful 3"/>
    <w:basedOn w:val="affe"/>
    <w:uiPriority w:val="99"/>
    <w:semiHidden/>
    <w:unhideWhenUsed/>
    <w:qFormat/>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affffff7">
    <w:name w:val="Table Elegant"/>
    <w:basedOn w:val="affe"/>
    <w:uiPriority w:val="99"/>
    <w:semiHidden/>
    <w:unhideWhenUsed/>
    <w:qFormat/>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13">
    <w:name w:val="Table Classic 1"/>
    <w:basedOn w:val="affe"/>
    <w:uiPriority w:val="99"/>
    <w:semiHidden/>
    <w:unhideWhenUsed/>
    <w:qFormat/>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2d">
    <w:name w:val="Table Classic 2"/>
    <w:basedOn w:val="affe"/>
    <w:uiPriority w:val="99"/>
    <w:semiHidden/>
    <w:unhideWhenUsed/>
    <w:qFormat/>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3b">
    <w:name w:val="Table Classic 3"/>
    <w:basedOn w:val="affe"/>
    <w:uiPriority w:val="99"/>
    <w:semiHidden/>
    <w:unhideWhenUsed/>
    <w:qFormat/>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46">
    <w:name w:val="Table Classic 4"/>
    <w:basedOn w:val="affe"/>
    <w:uiPriority w:val="99"/>
    <w:semiHidden/>
    <w:unhideWhenUsed/>
    <w:qFormat/>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4">
    <w:name w:val="Table Simple 1"/>
    <w:basedOn w:val="affe"/>
    <w:uiPriority w:val="99"/>
    <w:semiHidden/>
    <w:unhideWhenUsed/>
    <w:qFormat/>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2e">
    <w:name w:val="Table Simple 2"/>
    <w:basedOn w:val="affe"/>
    <w:uiPriority w:val="99"/>
    <w:semiHidden/>
    <w:unhideWhenUsed/>
    <w:qFormat/>
    <w:pPr>
      <w:widowControl w:val="0"/>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3c">
    <w:name w:val="Table Simple 3"/>
    <w:basedOn w:val="affe"/>
    <w:uiPriority w:val="99"/>
    <w:semiHidden/>
    <w:unhideWhenUsed/>
    <w:qFormat/>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5">
    <w:name w:val="Table Subtle 1"/>
    <w:basedOn w:val="affe"/>
    <w:uiPriority w:val="99"/>
    <w:semiHidden/>
    <w:unhideWhenUsed/>
    <w:qFormat/>
    <w:pPr>
      <w:widowControl w:val="0"/>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
    <w:name w:val="Table Subtle 2"/>
    <w:basedOn w:val="affe"/>
    <w:uiPriority w:val="99"/>
    <w:semiHidden/>
    <w:unhideWhenUsed/>
    <w:qFormat/>
    <w:pPr>
      <w:widowControl w:val="0"/>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6">
    <w:name w:val="Table 3D effects 1"/>
    <w:basedOn w:val="affe"/>
    <w:uiPriority w:val="99"/>
    <w:semiHidden/>
    <w:unhideWhenUsed/>
    <w:qFormat/>
    <w:pPr>
      <w:widowControl w:val="0"/>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2f0">
    <w:name w:val="Table 3D effects 2"/>
    <w:basedOn w:val="affe"/>
    <w:uiPriority w:val="99"/>
    <w:semiHidden/>
    <w:unhideWhenUsed/>
    <w:qFormat/>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3d">
    <w:name w:val="Table 3D effects 3"/>
    <w:basedOn w:val="affe"/>
    <w:uiPriority w:val="99"/>
    <w:semiHidden/>
    <w:unhideWhenUsed/>
    <w:qFormat/>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17">
    <w:name w:val="Table List 1"/>
    <w:basedOn w:val="affe"/>
    <w:uiPriority w:val="99"/>
    <w:semiHidden/>
    <w:unhideWhenUsed/>
    <w:qFormat/>
    <w:pPr>
      <w:widowControl w:val="0"/>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2f1">
    <w:name w:val="Table List 2"/>
    <w:basedOn w:val="affe"/>
    <w:uiPriority w:val="99"/>
    <w:semiHidden/>
    <w:unhideWhenUsed/>
    <w:qFormat/>
    <w:pPr>
      <w:widowControl w:val="0"/>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3e">
    <w:name w:val="Table List 3"/>
    <w:basedOn w:val="affe"/>
    <w:uiPriority w:val="99"/>
    <w:semiHidden/>
    <w:unhideWhenUsed/>
    <w:qFormat/>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47">
    <w:name w:val="Table List 4"/>
    <w:basedOn w:val="affe"/>
    <w:uiPriority w:val="99"/>
    <w:semiHidden/>
    <w:unhideWhenUsed/>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56">
    <w:name w:val="Table List 5"/>
    <w:basedOn w:val="affe"/>
    <w:uiPriority w:val="99"/>
    <w:semiHidden/>
    <w:unhideWhenUsed/>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62">
    <w:name w:val="Table List 6"/>
    <w:basedOn w:val="affe"/>
    <w:uiPriority w:val="99"/>
    <w:semiHidden/>
    <w:unhideWhenUsed/>
    <w:qFormat/>
    <w:pPr>
      <w:widowControl w:val="0"/>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72">
    <w:name w:val="Table List 7"/>
    <w:basedOn w:val="affe"/>
    <w:uiPriority w:val="99"/>
    <w:semiHidden/>
    <w:unhideWhenUsed/>
    <w:qFormat/>
    <w:pPr>
      <w:widowControl w:val="0"/>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82">
    <w:name w:val="Table List 8"/>
    <w:basedOn w:val="affe"/>
    <w:uiPriority w:val="99"/>
    <w:semiHidden/>
    <w:unhideWhenUsed/>
    <w:qFormat/>
    <w:pPr>
      <w:widowControl w:val="0"/>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affffff8">
    <w:name w:val="Table Contemporary"/>
    <w:basedOn w:val="affe"/>
    <w:uiPriority w:val="99"/>
    <w:semiHidden/>
    <w:unhideWhenUsed/>
    <w:qFormat/>
    <w:pPr>
      <w:widowControl w:val="0"/>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8">
    <w:name w:val="Table Columns 1"/>
    <w:basedOn w:val="affe"/>
    <w:uiPriority w:val="99"/>
    <w:semiHidden/>
    <w:unhideWhenUsed/>
    <w:qFormat/>
    <w:pPr>
      <w:widowControl w:val="0"/>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2">
    <w:name w:val="Table Columns 2"/>
    <w:basedOn w:val="affe"/>
    <w:uiPriority w:val="99"/>
    <w:semiHidden/>
    <w:unhideWhenUsed/>
    <w:qFormat/>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3f">
    <w:name w:val="Table Columns 3"/>
    <w:basedOn w:val="affe"/>
    <w:uiPriority w:val="99"/>
    <w:semiHidden/>
    <w:unhideWhenUsed/>
    <w:qFormat/>
    <w:pPr>
      <w:widowControl w:val="0"/>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48">
    <w:name w:val="Table Columns 4"/>
    <w:basedOn w:val="affe"/>
    <w:uiPriority w:val="99"/>
    <w:semiHidden/>
    <w:unhideWhenUsed/>
    <w:qFormat/>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ffe"/>
    <w:uiPriority w:val="99"/>
    <w:semiHidden/>
    <w:unhideWhenUsed/>
    <w:qFormat/>
    <w:pPr>
      <w:widowControl w:val="0"/>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9">
    <w:name w:val="Table Grid 1"/>
    <w:basedOn w:val="affe"/>
    <w:uiPriority w:val="99"/>
    <w:semiHidden/>
    <w:unhideWhenUsed/>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2f3">
    <w:name w:val="Table Grid 2"/>
    <w:basedOn w:val="affe"/>
    <w:uiPriority w:val="99"/>
    <w:semiHidden/>
    <w:unhideWhenUsed/>
    <w:qFormat/>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3f0">
    <w:name w:val="Table Grid 3"/>
    <w:basedOn w:val="affe"/>
    <w:uiPriority w:val="99"/>
    <w:semiHidden/>
    <w:unhideWhenUsed/>
    <w:qFormat/>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49">
    <w:name w:val="Table Grid 4"/>
    <w:basedOn w:val="affe"/>
    <w:uiPriority w:val="99"/>
    <w:semiHidden/>
    <w:unhideWhenUsed/>
    <w:qFormat/>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58">
    <w:name w:val="Table Grid 5"/>
    <w:basedOn w:val="affe"/>
    <w:uiPriority w:val="99"/>
    <w:semiHidden/>
    <w:unhideWhenUsed/>
    <w:qFormat/>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63">
    <w:name w:val="Table Grid 6"/>
    <w:basedOn w:val="affe"/>
    <w:uiPriority w:val="99"/>
    <w:semiHidden/>
    <w:unhideWhenUsed/>
    <w:qFormat/>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73">
    <w:name w:val="Table Grid 7"/>
    <w:basedOn w:val="affe"/>
    <w:uiPriority w:val="99"/>
    <w:semiHidden/>
    <w:unhideWhenUsed/>
    <w:qFormat/>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83">
    <w:name w:val="Table Grid 8"/>
    <w:basedOn w:val="affe"/>
    <w:uiPriority w:val="99"/>
    <w:semiHidden/>
    <w:unhideWhenUsed/>
    <w:qFormat/>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a">
    <w:name w:val="Table Web 1"/>
    <w:basedOn w:val="affe"/>
    <w:uiPriority w:val="99"/>
    <w:semiHidden/>
    <w:unhideWhenUsed/>
    <w:qFormat/>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2f4">
    <w:name w:val="Table Web 2"/>
    <w:basedOn w:val="affe"/>
    <w:uiPriority w:val="99"/>
    <w:semiHidden/>
    <w:unhideWhenUsed/>
    <w:qFormat/>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3f1">
    <w:name w:val="Table Web 3"/>
    <w:basedOn w:val="affe"/>
    <w:uiPriority w:val="99"/>
    <w:semiHidden/>
    <w:unhideWhenUsed/>
    <w:qFormat/>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affffff9">
    <w:name w:val="Table Professional"/>
    <w:basedOn w:val="affe"/>
    <w:uiPriority w:val="99"/>
    <w:semiHidden/>
    <w:unhideWhenUsed/>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2">
    <w:name w:val="Light Shading Accent 2"/>
    <w:basedOn w:val="affe"/>
    <w:uiPriority w:val="60"/>
    <w:semiHidden/>
    <w:unhideWhenUsed/>
    <w:qFormat/>
    <w:rPr>
      <w:color w:val="C45911" w:themeColor="accent2" w:themeShade="BF"/>
    </w:rPr>
    <w:tblPr>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
    <w:name w:val="Light Shading Accent 3"/>
    <w:basedOn w:val="affe"/>
    <w:uiPriority w:val="60"/>
    <w:semiHidden/>
    <w:unhideWhenUsed/>
    <w:qFormat/>
    <w:rPr>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
    <w:name w:val="Light Shading Accent 4"/>
    <w:basedOn w:val="affe"/>
    <w:uiPriority w:val="60"/>
    <w:semiHidden/>
    <w:unhideWhenUsed/>
    <w:qFormat/>
    <w:rPr>
      <w:color w:val="BF8F00" w:themeColor="accent4" w:themeShade="BF"/>
    </w:rPr>
    <w:tblPr>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ffe"/>
    <w:uiPriority w:val="60"/>
    <w:semiHidden/>
    <w:unhideWhenUsed/>
    <w:qFormat/>
    <w:rPr>
      <w:color w:val="2F5496" w:themeColor="accent5" w:themeShade="BF"/>
    </w:rPr>
    <w:tblPr>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Shading Accent 6"/>
    <w:basedOn w:val="affe"/>
    <w:uiPriority w:val="60"/>
    <w:semiHidden/>
    <w:unhideWhenUsed/>
    <w:qFormat/>
    <w:rPr>
      <w:color w:val="538135" w:themeColor="accent6" w:themeShade="BF"/>
    </w:rPr>
    <w:tblPr>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20">
    <w:name w:val="Light List Accent 2"/>
    <w:basedOn w:val="affe"/>
    <w:uiPriority w:val="61"/>
    <w:semiHidden/>
    <w:unhideWhenUsed/>
    <w:qFormat/>
    <w:tblPr>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0">
    <w:name w:val="Light List Accent 3"/>
    <w:basedOn w:val="affe"/>
    <w:uiPriority w:val="61"/>
    <w:semiHidden/>
    <w:unhideWhenUsed/>
    <w:qFormat/>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0">
    <w:name w:val="Light List Accent 4"/>
    <w:basedOn w:val="affe"/>
    <w:uiPriority w:val="61"/>
    <w:semiHidden/>
    <w:unhideWhenUsed/>
    <w:qFormat/>
    <w:tblPr>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0">
    <w:name w:val="Light List Accent 5"/>
    <w:basedOn w:val="affe"/>
    <w:uiPriority w:val="61"/>
    <w:semiHidden/>
    <w:unhideWhenUsed/>
    <w:qFormat/>
    <w:tblPr>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0">
    <w:name w:val="Light List Accent 6"/>
    <w:basedOn w:val="affe"/>
    <w:uiPriority w:val="61"/>
    <w:semiHidden/>
    <w:unhideWhenUsed/>
    <w:qFormat/>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21">
    <w:name w:val="Light Grid Accent 2"/>
    <w:basedOn w:val="affe"/>
    <w:uiPriority w:val="62"/>
    <w:semiHidden/>
    <w:unhideWhenUsed/>
    <w:qFormat/>
    <w:tblPr>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auto"/>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auto"/>
        </w:tcBorders>
      </w:tcPr>
    </w:tblStylePr>
  </w:style>
  <w:style w:type="table" w:styleId="-31">
    <w:name w:val="Light Grid Accent 3"/>
    <w:basedOn w:val="affe"/>
    <w:uiPriority w:val="62"/>
    <w:semiHidden/>
    <w:unhideWhenUsed/>
    <w:qFormat/>
    <w:tblPr>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uto"/>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uto"/>
        </w:tcBorders>
      </w:tcPr>
    </w:tblStylePr>
  </w:style>
  <w:style w:type="table" w:styleId="-41">
    <w:name w:val="Light Grid Accent 4"/>
    <w:basedOn w:val="affe"/>
    <w:uiPriority w:val="62"/>
    <w:semiHidden/>
    <w:unhideWhenUsed/>
    <w:qFormat/>
    <w:tblPr>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tcPr>
    </w:tblStylePr>
  </w:style>
  <w:style w:type="table" w:styleId="-51">
    <w:name w:val="Light Grid Accent 5"/>
    <w:basedOn w:val="affe"/>
    <w:uiPriority w:val="62"/>
    <w:semiHidden/>
    <w:unhideWhenUsed/>
    <w:qFormat/>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styleId="-61">
    <w:name w:val="Light Grid Accent 6"/>
    <w:basedOn w:val="affe"/>
    <w:uiPriority w:val="62"/>
    <w:semiHidden/>
    <w:unhideWhenUsed/>
    <w:qFormat/>
    <w:tblPr>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auto"/>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auto"/>
        </w:tcBorders>
      </w:tcPr>
    </w:tblStylePr>
  </w:style>
  <w:style w:type="table" w:styleId="1-2">
    <w:name w:val="Medium Shading 1 Accent 2"/>
    <w:basedOn w:val="affe"/>
    <w:uiPriority w:val="63"/>
    <w:semiHidden/>
    <w:unhideWhenUsed/>
    <w:qFormat/>
    <w:tblPr>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ffe"/>
    <w:uiPriority w:val="63"/>
    <w:semiHidden/>
    <w:unhideWhenUsed/>
    <w:qFormat/>
    <w:tblPr>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ffe"/>
    <w:uiPriority w:val="63"/>
    <w:semiHidden/>
    <w:unhideWhenUsed/>
    <w:qFormat/>
    <w:tblPr>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ffe"/>
    <w:uiPriority w:val="63"/>
    <w:semiHidden/>
    <w:unhideWhenUsed/>
    <w:qFormat/>
    <w:tblPr>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
    <w:name w:val="Medium Shading 1 Accent 6"/>
    <w:basedOn w:val="affe"/>
    <w:uiPriority w:val="63"/>
    <w:semiHidden/>
    <w:unhideWhenUsed/>
    <w:qFormat/>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2">
    <w:name w:val="Medium Shading 2 Accent 2"/>
    <w:basedOn w:val="affe"/>
    <w:uiPriority w:val="64"/>
    <w:semiHidden/>
    <w:unhideWhenUsed/>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ffe"/>
    <w:uiPriority w:val="64"/>
    <w:semiHidden/>
    <w:unhideWhenUsed/>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ffe"/>
    <w:uiPriority w:val="64"/>
    <w:semiHidden/>
    <w:unhideWhenUsed/>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ffe"/>
    <w:uiPriority w:val="64"/>
    <w:semiHidden/>
    <w:unhideWhenUsed/>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ffe"/>
    <w:uiPriority w:val="64"/>
    <w:semiHidden/>
    <w:unhideWhenUsed/>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0">
    <w:name w:val="Medium List 1 Accent 2"/>
    <w:basedOn w:val="affe"/>
    <w:uiPriority w:val="65"/>
    <w:semiHidden/>
    <w:unhideWhenUsed/>
    <w:qFormat/>
    <w:rPr>
      <w:color w:val="000000" w:themeColor="text1"/>
    </w:rPr>
    <w:tblPr>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ffe"/>
    <w:uiPriority w:val="65"/>
    <w:semiHidden/>
    <w:unhideWhenUsed/>
    <w:qFormat/>
    <w:rPr>
      <w:color w:val="000000" w:themeColor="text1"/>
    </w:rPr>
    <w:tblPr>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ffe"/>
    <w:uiPriority w:val="65"/>
    <w:semiHidden/>
    <w:unhideWhenUsed/>
    <w:qFormat/>
    <w:rPr>
      <w:color w:val="000000" w:themeColor="text1"/>
    </w:rPr>
    <w:tblPr>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ffe"/>
    <w:uiPriority w:val="65"/>
    <w:semiHidden/>
    <w:unhideWhenUsed/>
    <w:qFormat/>
    <w:rPr>
      <w:color w:val="000000" w:themeColor="text1"/>
    </w:rPr>
    <w:tblPr>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ffe"/>
    <w:uiPriority w:val="65"/>
    <w:semiHidden/>
    <w:unhideWhenUsed/>
    <w:qFormat/>
    <w:rPr>
      <w:color w:val="000000" w:themeColor="text1"/>
    </w:rPr>
    <w:tblPr>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1">
    <w:name w:val="Medium List 2 Accent 1"/>
    <w:basedOn w:val="affe"/>
    <w:uiPriority w:val="66"/>
    <w:semiHidden/>
    <w:unhideWhenUsed/>
    <w:qFormat/>
    <w:rPr>
      <w:rFonts w:asciiTheme="majorHAnsi" w:eastAsiaTheme="majorEastAsia" w:hAnsiTheme="majorHAnsi" w:cstheme="majorBidi"/>
      <w:color w:val="000000" w:themeColor="text1"/>
    </w:rPr>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ffe"/>
    <w:uiPriority w:val="66"/>
    <w:semiHidden/>
    <w:unhideWhenUsed/>
    <w:qFormat/>
    <w:rPr>
      <w:rFonts w:asciiTheme="majorHAnsi" w:eastAsiaTheme="majorEastAsia" w:hAnsiTheme="majorHAnsi" w:cstheme="majorBidi"/>
      <w:color w:val="000000" w:themeColor="text1"/>
    </w:rPr>
    <w:tblPr>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ffe"/>
    <w:uiPriority w:val="66"/>
    <w:semiHidden/>
    <w:unhideWhenUsed/>
    <w:qFormat/>
    <w:rPr>
      <w:rFonts w:asciiTheme="majorHAnsi" w:eastAsiaTheme="majorEastAsia" w:hAnsiTheme="majorHAnsi" w:cstheme="majorBidi"/>
      <w:color w:val="000000" w:themeColor="text1"/>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ffe"/>
    <w:uiPriority w:val="66"/>
    <w:semiHidden/>
    <w:unhideWhenUsed/>
    <w:qFormat/>
    <w:rPr>
      <w:rFonts w:asciiTheme="majorHAnsi" w:eastAsiaTheme="majorEastAsia" w:hAnsiTheme="majorHAnsi" w:cstheme="majorBidi"/>
      <w:color w:val="000000" w:themeColor="text1"/>
    </w:rPr>
    <w:tblPr>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ffe"/>
    <w:uiPriority w:val="66"/>
    <w:semiHidden/>
    <w:unhideWhenUsed/>
    <w:qFormat/>
    <w:rPr>
      <w:rFonts w:asciiTheme="majorHAnsi" w:eastAsiaTheme="majorEastAsia" w:hAnsiTheme="majorHAnsi" w:cstheme="majorBidi"/>
      <w:color w:val="000000" w:themeColor="text1"/>
    </w:rPr>
    <w:tblPr>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ffe"/>
    <w:uiPriority w:val="66"/>
    <w:semiHidden/>
    <w:unhideWhenUsed/>
    <w:qFormat/>
    <w:rPr>
      <w:rFonts w:asciiTheme="majorHAnsi" w:eastAsiaTheme="majorEastAsia" w:hAnsiTheme="majorHAnsi" w:cstheme="majorBidi"/>
      <w:color w:val="000000" w:themeColor="text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1">
    <w:name w:val="Medium Grid 1 Accent 1"/>
    <w:basedOn w:val="affe"/>
    <w:uiPriority w:val="67"/>
    <w:semiHidden/>
    <w:unhideWhenUsed/>
    <w:qFormat/>
    <w:tblPr>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21">
    <w:name w:val="Medium Grid 1 Accent 2"/>
    <w:basedOn w:val="affe"/>
    <w:uiPriority w:val="67"/>
    <w:semiHidden/>
    <w:unhideWhenUsed/>
    <w:qFormat/>
    <w:tblPr>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ffe"/>
    <w:uiPriority w:val="67"/>
    <w:semiHidden/>
    <w:unhideWhenUsed/>
    <w:qFormat/>
    <w:tblPr>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ffe"/>
    <w:uiPriority w:val="67"/>
    <w:semiHidden/>
    <w:unhideWhenUsed/>
    <w:qFormat/>
    <w:tblPr>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ffe"/>
    <w:uiPriority w:val="67"/>
    <w:semiHidden/>
    <w:unhideWhenUsed/>
    <w:qFormat/>
    <w:tblPr>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ffe"/>
    <w:uiPriority w:val="67"/>
    <w:semiHidden/>
    <w:unhideWhenUsed/>
    <w:qFormat/>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10">
    <w:name w:val="Medium Grid 2 Accent 1"/>
    <w:basedOn w:val="affe"/>
    <w:uiPriority w:val="68"/>
    <w:semiHidden/>
    <w:unhideWhenUsed/>
    <w:qFormat/>
    <w:rPr>
      <w:rFonts w:asciiTheme="majorHAnsi" w:eastAsiaTheme="majorEastAsia" w:hAnsiTheme="majorHAnsi" w:cstheme="majorBidi"/>
      <w:color w:val="000000" w:themeColor="text1"/>
    </w:rPr>
    <w:tblPr>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auto"/>
          <w:insideV w:val="single" w:sz="6" w:space="0" w:color="auto"/>
        </w:tcBorders>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ffe"/>
    <w:uiPriority w:val="68"/>
    <w:semiHidden/>
    <w:unhideWhenUsed/>
    <w:qFormat/>
    <w:rPr>
      <w:rFonts w:asciiTheme="majorHAnsi" w:eastAsiaTheme="majorEastAsia" w:hAnsiTheme="majorHAnsi" w:cstheme="majorBidi"/>
      <w:color w:val="000000" w:themeColor="text1"/>
    </w:rPr>
    <w:tblPr>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auto"/>
          <w:insideV w:val="single" w:sz="6" w:space="0" w:color="auto"/>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ffe"/>
    <w:uiPriority w:val="68"/>
    <w:semiHidden/>
    <w:unhideWhenUsed/>
    <w:qFormat/>
    <w:rPr>
      <w:rFonts w:asciiTheme="majorHAnsi" w:eastAsiaTheme="majorEastAsia" w:hAnsiTheme="majorHAnsi" w:cstheme="majorBidi"/>
      <w:color w:val="000000" w:themeColor="text1"/>
    </w:rPr>
    <w:tblPr>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uto"/>
          <w:insideV w:val="single" w:sz="6" w:space="0" w:color="auto"/>
        </w:tcBorders>
        <w:shd w:val="clear" w:color="auto" w:fill="D2D2D2" w:themeFill="accent3" w:themeFillTint="7F"/>
      </w:tcPr>
    </w:tblStylePr>
    <w:tblStylePr w:type="nwCell">
      <w:tblPr/>
      <w:tcPr>
        <w:shd w:val="clear" w:color="auto" w:fill="FFFFFF" w:themeFill="background1"/>
      </w:tcPr>
    </w:tblStylePr>
  </w:style>
  <w:style w:type="table" w:styleId="2-41">
    <w:name w:val="Medium Grid 2 Accent 4"/>
    <w:basedOn w:val="affe"/>
    <w:uiPriority w:val="68"/>
    <w:semiHidden/>
    <w:unhideWhenUsed/>
    <w:qFormat/>
    <w:rPr>
      <w:rFonts w:asciiTheme="majorHAnsi" w:eastAsiaTheme="majorEastAsia" w:hAnsiTheme="majorHAnsi" w:cstheme="majorBidi"/>
      <w:color w:val="000000" w:themeColor="text1"/>
    </w:rPr>
    <w:tblPr>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auto"/>
          <w:insideV w:val="single" w:sz="6" w:space="0" w:color="auto"/>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ffe"/>
    <w:uiPriority w:val="68"/>
    <w:semiHidden/>
    <w:unhideWhenUsed/>
    <w:qFormat/>
    <w:rPr>
      <w:rFonts w:asciiTheme="majorHAnsi" w:eastAsiaTheme="majorEastAsia" w:hAnsiTheme="majorHAnsi" w:cstheme="majorBidi"/>
      <w:color w:val="000000" w:themeColor="text1"/>
    </w:rPr>
    <w:tblPr>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auto"/>
          <w:insideV w:val="single" w:sz="6" w:space="0" w:color="auto"/>
        </w:tcBorders>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ffe"/>
    <w:uiPriority w:val="68"/>
    <w:semiHidden/>
    <w:unhideWhenUsed/>
    <w:qFormat/>
    <w:rPr>
      <w:rFonts w:asciiTheme="majorHAnsi" w:eastAsiaTheme="majorEastAsia" w:hAnsiTheme="majorHAnsi" w:cstheme="majorBidi"/>
      <w:color w:val="000000" w:themeColor="text1"/>
    </w:rPr>
    <w:tblPr>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auto"/>
          <w:insideV w:val="single" w:sz="6" w:space="0" w:color="auto"/>
        </w:tcBorders>
        <w:shd w:val="clear" w:color="auto" w:fill="B7D8A0" w:themeFill="accent6" w:themeFillTint="7F"/>
      </w:tcPr>
    </w:tblStylePr>
    <w:tblStylePr w:type="nwCell">
      <w:tblPr/>
      <w:tcPr>
        <w:shd w:val="clear" w:color="auto" w:fill="FFFFFF" w:themeFill="background1"/>
      </w:tcPr>
    </w:tblStylePr>
  </w:style>
  <w:style w:type="table" w:styleId="3-1">
    <w:name w:val="Medium Grid 3 Accent 1"/>
    <w:basedOn w:val="affe"/>
    <w:uiPriority w:val="69"/>
    <w:semiHidden/>
    <w:unhideWhenUsed/>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styleId="3-2">
    <w:name w:val="Medium Grid 3 Accent 2"/>
    <w:basedOn w:val="affe"/>
    <w:uiPriority w:val="69"/>
    <w:semiHidden/>
    <w:unhideWhenUsed/>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6BE98" w:themeFill="accent2" w:themeFillTint="7F"/>
      </w:tcPr>
    </w:tblStylePr>
  </w:style>
  <w:style w:type="table" w:styleId="3-3">
    <w:name w:val="Medium Grid 3 Accent 3"/>
    <w:basedOn w:val="affe"/>
    <w:uiPriority w:val="69"/>
    <w:semiHidden/>
    <w:unhideWhenUsed/>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2D2D2" w:themeFill="accent3" w:themeFillTint="7F"/>
      </w:tcPr>
    </w:tblStylePr>
  </w:style>
  <w:style w:type="table" w:styleId="3-4">
    <w:name w:val="Medium Grid 3 Accent 4"/>
    <w:basedOn w:val="affe"/>
    <w:uiPriority w:val="69"/>
    <w:semiHidden/>
    <w:unhideWhenUsed/>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FDF80" w:themeFill="accent4" w:themeFillTint="7F"/>
      </w:tcPr>
    </w:tblStylePr>
  </w:style>
  <w:style w:type="table" w:styleId="3-5">
    <w:name w:val="Medium Grid 3 Accent 5"/>
    <w:basedOn w:val="affe"/>
    <w:uiPriority w:val="69"/>
    <w:semiHidden/>
    <w:unhideWhenUsed/>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styleId="3-6">
    <w:name w:val="Medium Grid 3 Accent 6"/>
    <w:basedOn w:val="affe"/>
    <w:uiPriority w:val="69"/>
    <w:semiHidden/>
    <w:unhideWhenUsed/>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7D8A0" w:themeFill="accent6" w:themeFillTint="7F"/>
      </w:tcPr>
    </w:tblStylePr>
  </w:style>
  <w:style w:type="table" w:styleId="-1">
    <w:name w:val="Dark List Accent 1"/>
    <w:basedOn w:val="affe"/>
    <w:uiPriority w:val="70"/>
    <w:semiHidden/>
    <w:unhideWhenUsed/>
    <w:qFormat/>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2">
    <w:name w:val="Dark List Accent 2"/>
    <w:basedOn w:val="affe"/>
    <w:uiPriority w:val="70"/>
    <w:semiHidden/>
    <w:unhideWhenUsed/>
    <w:qFormat/>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ffe"/>
    <w:uiPriority w:val="70"/>
    <w:semiHidden/>
    <w:unhideWhenUsed/>
    <w:qFormat/>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ffe"/>
    <w:uiPriority w:val="70"/>
    <w:semiHidden/>
    <w:unhideWhenUsed/>
    <w:qFormat/>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ffe"/>
    <w:uiPriority w:val="70"/>
    <w:semiHidden/>
    <w:unhideWhenUsed/>
    <w:qFormat/>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2">
    <w:name w:val="Dark List Accent 6"/>
    <w:basedOn w:val="affe"/>
    <w:uiPriority w:val="70"/>
    <w:semiHidden/>
    <w:unhideWhenUsed/>
    <w:qFormat/>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0">
    <w:name w:val="Colorful Shading Accent 1"/>
    <w:basedOn w:val="affe"/>
    <w:uiPriority w:val="71"/>
    <w:semiHidden/>
    <w:unhideWhenUsed/>
    <w:qFormat/>
    <w:rPr>
      <w:color w:val="000000" w:themeColor="text1"/>
    </w:rPr>
    <w:tblPr>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ffe"/>
    <w:uiPriority w:val="71"/>
    <w:semiHidden/>
    <w:unhideWhenUsed/>
    <w:qFormat/>
    <w:rPr>
      <w:color w:val="000000" w:themeColor="text1"/>
    </w:rPr>
    <w:tblPr>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ffe"/>
    <w:uiPriority w:val="71"/>
    <w:semiHidden/>
    <w:unhideWhenUsed/>
    <w:qFormat/>
    <w:rPr>
      <w:color w:val="000000" w:themeColor="text1"/>
    </w:rPr>
    <w:tblPr>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3">
    <w:name w:val="Colorful Shading Accent 4"/>
    <w:basedOn w:val="affe"/>
    <w:uiPriority w:val="71"/>
    <w:semiHidden/>
    <w:unhideWhenUsed/>
    <w:qFormat/>
    <w:rPr>
      <w:color w:val="000000" w:themeColor="text1"/>
    </w:rPr>
    <w:tblPr>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ffe"/>
    <w:uiPriority w:val="71"/>
    <w:semiHidden/>
    <w:unhideWhenUsed/>
    <w:qFormat/>
    <w:rPr>
      <w:color w:val="000000" w:themeColor="text1"/>
    </w:rPr>
    <w:tblPr>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ffe"/>
    <w:uiPriority w:val="71"/>
    <w:semiHidden/>
    <w:unhideWhenUsed/>
    <w:qFormat/>
    <w:rPr>
      <w:color w:val="000000" w:themeColor="text1"/>
    </w:rPr>
    <w:tblPr>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11">
    <w:name w:val="Colorful List Accent 1"/>
    <w:basedOn w:val="affe"/>
    <w:uiPriority w:val="72"/>
    <w:semiHidden/>
    <w:unhideWhenUsed/>
    <w:qFormat/>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4">
    <w:name w:val="Colorful List Accent 2"/>
    <w:basedOn w:val="affe"/>
    <w:uiPriority w:val="72"/>
    <w:semiHidden/>
    <w:unhideWhenUsed/>
    <w:qFormat/>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4">
    <w:name w:val="Colorful List Accent 3"/>
    <w:basedOn w:val="affe"/>
    <w:uiPriority w:val="72"/>
    <w:semiHidden/>
    <w:unhideWhenUsed/>
    <w:qFormat/>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4">
    <w:name w:val="Colorful List Accent 4"/>
    <w:basedOn w:val="affe"/>
    <w:uiPriority w:val="72"/>
    <w:semiHidden/>
    <w:unhideWhenUsed/>
    <w:qFormat/>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4">
    <w:name w:val="Colorful List Accent 5"/>
    <w:basedOn w:val="affe"/>
    <w:uiPriority w:val="72"/>
    <w:semiHidden/>
    <w:unhideWhenUsed/>
    <w:qFormat/>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4">
    <w:name w:val="Colorful List Accent 6"/>
    <w:basedOn w:val="affe"/>
    <w:uiPriority w:val="72"/>
    <w:semiHidden/>
    <w:unhideWhenUsed/>
    <w:qFormat/>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12">
    <w:name w:val="Colorful Grid Accent 1"/>
    <w:basedOn w:val="affe"/>
    <w:uiPriority w:val="73"/>
    <w:semiHidden/>
    <w:unhideWhenUsed/>
    <w:qFormat/>
    <w:rPr>
      <w:color w:val="000000" w:themeColor="text1"/>
    </w:rPr>
    <w:tblPr>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5">
    <w:name w:val="Colorful Grid Accent 2"/>
    <w:basedOn w:val="affe"/>
    <w:uiPriority w:val="73"/>
    <w:semiHidden/>
    <w:unhideWhenUsed/>
    <w:qFormat/>
    <w:rPr>
      <w:color w:val="000000" w:themeColor="text1"/>
    </w:rPr>
    <w:tblPr>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5">
    <w:name w:val="Colorful Grid Accent 3"/>
    <w:basedOn w:val="affe"/>
    <w:uiPriority w:val="73"/>
    <w:semiHidden/>
    <w:unhideWhenUsed/>
    <w:qFormat/>
    <w:rPr>
      <w:color w:val="000000" w:themeColor="text1"/>
    </w:rPr>
    <w:tblPr>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5">
    <w:name w:val="Colorful Grid Accent 4"/>
    <w:basedOn w:val="affe"/>
    <w:uiPriority w:val="73"/>
    <w:semiHidden/>
    <w:unhideWhenUsed/>
    <w:qFormat/>
    <w:rPr>
      <w:color w:val="000000" w:themeColor="text1"/>
    </w:rPr>
    <w:tblPr>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ffe"/>
    <w:uiPriority w:val="73"/>
    <w:semiHidden/>
    <w:unhideWhenUsed/>
    <w:qFormat/>
    <w:rPr>
      <w:color w:val="000000" w:themeColor="text1"/>
    </w:rPr>
    <w:tblPr>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5">
    <w:name w:val="Colorful Grid Accent 6"/>
    <w:basedOn w:val="affe"/>
    <w:uiPriority w:val="73"/>
    <w:semiHidden/>
    <w:unhideWhenUsed/>
    <w:qFormat/>
    <w:rPr>
      <w:color w:val="000000" w:themeColor="text1"/>
    </w:rPr>
    <w:tblPr>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affffffa">
    <w:name w:val="Strong"/>
    <w:basedOn w:val="affd"/>
    <w:uiPriority w:val="22"/>
    <w:qFormat/>
    <w:rPr>
      <w:b/>
      <w:bCs/>
    </w:rPr>
  </w:style>
  <w:style w:type="character" w:styleId="affffffb">
    <w:name w:val="endnote reference"/>
    <w:basedOn w:val="affd"/>
    <w:uiPriority w:val="99"/>
    <w:semiHidden/>
    <w:unhideWhenUsed/>
    <w:qFormat/>
    <w:rPr>
      <w:vertAlign w:val="superscript"/>
    </w:rPr>
  </w:style>
  <w:style w:type="character" w:styleId="affffffc">
    <w:name w:val="page number"/>
    <w:basedOn w:val="affd"/>
    <w:semiHidden/>
    <w:qFormat/>
    <w:rPr>
      <w:rFonts w:ascii="Times New Roman" w:eastAsia="宋体" w:hAnsi="Times New Roman"/>
      <w:sz w:val="18"/>
    </w:rPr>
  </w:style>
  <w:style w:type="character" w:styleId="affffffd">
    <w:name w:val="FollowedHyperlink"/>
    <w:basedOn w:val="affd"/>
    <w:uiPriority w:val="99"/>
    <w:semiHidden/>
    <w:unhideWhenUsed/>
    <w:qFormat/>
    <w:rPr>
      <w:color w:val="954F72" w:themeColor="followedHyperlink"/>
      <w:u w:val="single"/>
    </w:rPr>
  </w:style>
  <w:style w:type="character" w:styleId="affffffe">
    <w:name w:val="Emphasis"/>
    <w:basedOn w:val="affd"/>
    <w:uiPriority w:val="20"/>
    <w:qFormat/>
    <w:rPr>
      <w:i/>
      <w:iCs/>
    </w:rPr>
  </w:style>
  <w:style w:type="character" w:styleId="afffffff">
    <w:name w:val="line number"/>
    <w:basedOn w:val="affd"/>
    <w:uiPriority w:val="99"/>
    <w:semiHidden/>
    <w:unhideWhenUsed/>
    <w:qFormat/>
  </w:style>
  <w:style w:type="character" w:styleId="HTML1">
    <w:name w:val="HTML Definition"/>
    <w:basedOn w:val="affd"/>
    <w:semiHidden/>
    <w:qFormat/>
    <w:rPr>
      <w:i/>
      <w:iCs/>
    </w:rPr>
  </w:style>
  <w:style w:type="character" w:styleId="HTML2">
    <w:name w:val="HTML Typewriter"/>
    <w:basedOn w:val="affd"/>
    <w:semiHidden/>
    <w:qFormat/>
    <w:rPr>
      <w:rFonts w:ascii="Courier New" w:hAnsi="Courier New"/>
      <w:sz w:val="20"/>
      <w:szCs w:val="20"/>
    </w:rPr>
  </w:style>
  <w:style w:type="character" w:styleId="HTML3">
    <w:name w:val="HTML Acronym"/>
    <w:basedOn w:val="affd"/>
    <w:semiHidden/>
    <w:qFormat/>
  </w:style>
  <w:style w:type="character" w:styleId="HTML4">
    <w:name w:val="HTML Variable"/>
    <w:basedOn w:val="affd"/>
    <w:semiHidden/>
    <w:qFormat/>
    <w:rPr>
      <w:i/>
      <w:iCs/>
    </w:rPr>
  </w:style>
  <w:style w:type="character" w:styleId="afffffff0">
    <w:name w:val="Hyperlink"/>
    <w:uiPriority w:val="99"/>
    <w:qFormat/>
    <w:rPr>
      <w:rFonts w:ascii="Times New Roman" w:eastAsia="宋体" w:hAnsi="Times New Roman"/>
      <w:color w:val="auto"/>
      <w:spacing w:val="0"/>
      <w:w w:val="100"/>
      <w:position w:val="0"/>
      <w:sz w:val="21"/>
      <w:u w:val="none"/>
      <w:vertAlign w:val="baseline"/>
    </w:rPr>
  </w:style>
  <w:style w:type="character" w:styleId="HTML5">
    <w:name w:val="HTML Code"/>
    <w:basedOn w:val="affd"/>
    <w:semiHidden/>
    <w:qFormat/>
    <w:rPr>
      <w:rFonts w:ascii="Courier New" w:hAnsi="Courier New"/>
      <w:sz w:val="20"/>
      <w:szCs w:val="20"/>
    </w:rPr>
  </w:style>
  <w:style w:type="character" w:styleId="afffffff1">
    <w:name w:val="annotation reference"/>
    <w:basedOn w:val="affd"/>
    <w:uiPriority w:val="99"/>
    <w:semiHidden/>
    <w:unhideWhenUsed/>
    <w:qFormat/>
    <w:rPr>
      <w:sz w:val="21"/>
      <w:szCs w:val="21"/>
    </w:rPr>
  </w:style>
  <w:style w:type="character" w:styleId="HTML6">
    <w:name w:val="HTML Cite"/>
    <w:basedOn w:val="affd"/>
    <w:semiHidden/>
    <w:qFormat/>
    <w:rPr>
      <w:i/>
      <w:iCs/>
    </w:rPr>
  </w:style>
  <w:style w:type="character" w:styleId="afffffff2">
    <w:name w:val="footnote reference"/>
    <w:basedOn w:val="affd"/>
    <w:semiHidden/>
    <w:qFormat/>
    <w:rPr>
      <w:vertAlign w:val="superscript"/>
    </w:rPr>
  </w:style>
  <w:style w:type="character" w:styleId="HTML7">
    <w:name w:val="HTML Keyboard"/>
    <w:basedOn w:val="affd"/>
    <w:semiHidden/>
    <w:qFormat/>
    <w:rPr>
      <w:rFonts w:ascii="Courier New" w:hAnsi="Courier New"/>
      <w:sz w:val="20"/>
      <w:szCs w:val="20"/>
    </w:rPr>
  </w:style>
  <w:style w:type="character" w:styleId="HTML8">
    <w:name w:val="HTML Sample"/>
    <w:basedOn w:val="affd"/>
    <w:semiHidden/>
    <w:qFormat/>
    <w:rPr>
      <w:rFonts w:ascii="Courier New" w:hAnsi="Courier New"/>
    </w:rPr>
  </w:style>
  <w:style w:type="paragraph" w:customStyle="1" w:styleId="HB">
    <w:name w:val="标准标志HB"/>
    <w:next w:val="affc"/>
    <w:qFormat/>
    <w:pPr>
      <w:shd w:val="solid" w:color="FFFFFF" w:fill="FFFFFF"/>
      <w:spacing w:line="0" w:lineRule="atLeast"/>
      <w:jc w:val="right"/>
    </w:pPr>
    <w:rPr>
      <w:rFonts w:ascii="Britannic Bold" w:eastAsia="Britannic Bold" w:hAnsi="Britannic Bold"/>
      <w:b/>
      <w:w w:val="110"/>
      <w:kern w:val="2"/>
      <w:sz w:val="160"/>
    </w:rPr>
  </w:style>
  <w:style w:type="paragraph" w:customStyle="1" w:styleId="GB">
    <w:name w:val="标准称谓GB"/>
    <w:next w:val="affc"/>
    <w:qFormat/>
    <w:pPr>
      <w:widowControl w:val="0"/>
      <w:kinsoku w:val="0"/>
      <w:overflowPunct w:val="0"/>
      <w:autoSpaceDE w:val="0"/>
      <w:autoSpaceDN w:val="0"/>
      <w:spacing w:line="0" w:lineRule="atLeast"/>
      <w:jc w:val="distribute"/>
    </w:pPr>
    <w:rPr>
      <w:rFonts w:ascii="宋体" w:eastAsiaTheme="minorEastAsia"/>
      <w:b/>
      <w:bCs/>
      <w:w w:val="135"/>
      <w:sz w:val="52"/>
    </w:rPr>
  </w:style>
  <w:style w:type="paragraph" w:customStyle="1" w:styleId="afffffff3">
    <w:name w:val="标准书脚_偶数页"/>
    <w:qFormat/>
    <w:pPr>
      <w:spacing w:before="120"/>
    </w:pPr>
    <w:rPr>
      <w:sz w:val="18"/>
    </w:rPr>
  </w:style>
  <w:style w:type="paragraph" w:customStyle="1" w:styleId="afffffff4">
    <w:name w:val="标准书脚_奇数页"/>
    <w:qFormat/>
    <w:pPr>
      <w:spacing w:before="120"/>
      <w:jc w:val="right"/>
    </w:pPr>
    <w:rPr>
      <w:sz w:val="18"/>
    </w:rPr>
  </w:style>
  <w:style w:type="paragraph" w:customStyle="1" w:styleId="afffffff5">
    <w:name w:val="标准书眉_奇数页"/>
    <w:next w:val="affc"/>
    <w:qFormat/>
    <w:pPr>
      <w:tabs>
        <w:tab w:val="center" w:pos="4154"/>
        <w:tab w:val="right" w:pos="8306"/>
      </w:tabs>
      <w:spacing w:after="120"/>
      <w:jc w:val="right"/>
    </w:pPr>
    <w:rPr>
      <w:sz w:val="21"/>
    </w:rPr>
  </w:style>
  <w:style w:type="paragraph" w:customStyle="1" w:styleId="afffffff6">
    <w:name w:val="标准书眉_偶数页"/>
    <w:basedOn w:val="afffffff5"/>
    <w:next w:val="affc"/>
    <w:qFormat/>
    <w:pPr>
      <w:jc w:val="left"/>
    </w:pPr>
  </w:style>
  <w:style w:type="paragraph" w:customStyle="1" w:styleId="afffffff7">
    <w:name w:val="标准书眉一"/>
    <w:qFormat/>
    <w:pPr>
      <w:jc w:val="both"/>
    </w:pPr>
  </w:style>
  <w:style w:type="paragraph" w:customStyle="1" w:styleId="afffffff8">
    <w:name w:val="前言、引言标题"/>
    <w:next w:val="affc"/>
    <w:qFormat/>
    <w:pPr>
      <w:shd w:val="clear" w:color="FFFFFF" w:fill="FFFFFF"/>
      <w:spacing w:before="640" w:after="560"/>
      <w:jc w:val="center"/>
      <w:outlineLvl w:val="0"/>
    </w:pPr>
    <w:rPr>
      <w:rFonts w:ascii="黑体" w:eastAsia="黑体"/>
      <w:sz w:val="32"/>
    </w:rPr>
  </w:style>
  <w:style w:type="paragraph" w:customStyle="1" w:styleId="afffffff9">
    <w:name w:val="参考文献、索引标题"/>
    <w:basedOn w:val="afffffff8"/>
    <w:next w:val="affc"/>
    <w:qFormat/>
    <w:pPr>
      <w:spacing w:after="200"/>
    </w:pPr>
    <w:rPr>
      <w:sz w:val="21"/>
    </w:rPr>
  </w:style>
  <w:style w:type="paragraph" w:customStyle="1" w:styleId="afffffffa">
    <w:name w:val="段"/>
    <w:qFormat/>
    <w:pPr>
      <w:ind w:firstLineChars="200" w:firstLine="200"/>
      <w:jc w:val="both"/>
    </w:pPr>
    <w:rPr>
      <w:rFonts w:ascii="宋体"/>
      <w:sz w:val="21"/>
    </w:rPr>
  </w:style>
  <w:style w:type="paragraph" w:customStyle="1" w:styleId="a6">
    <w:name w:val="章标题"/>
    <w:next w:val="afffffffa"/>
    <w:qFormat/>
    <w:pPr>
      <w:numPr>
        <w:numId w:val="11"/>
      </w:numPr>
      <w:spacing w:beforeLines="100" w:afterLines="100"/>
      <w:jc w:val="both"/>
      <w:outlineLvl w:val="1"/>
    </w:pPr>
    <w:rPr>
      <w:rFonts w:ascii="黑体" w:eastAsia="黑体"/>
      <w:sz w:val="21"/>
    </w:rPr>
  </w:style>
  <w:style w:type="paragraph" w:customStyle="1" w:styleId="a7">
    <w:name w:val="一级条标题"/>
    <w:next w:val="afffffffa"/>
    <w:qFormat/>
    <w:pPr>
      <w:numPr>
        <w:ilvl w:val="1"/>
        <w:numId w:val="11"/>
      </w:numPr>
      <w:spacing w:beforeLines="50" w:afterLines="50"/>
      <w:ind w:left="1277"/>
      <w:outlineLvl w:val="2"/>
    </w:pPr>
    <w:rPr>
      <w:rFonts w:ascii="黑体" w:eastAsia="黑体"/>
      <w:sz w:val="21"/>
      <w:szCs w:val="21"/>
    </w:rPr>
  </w:style>
  <w:style w:type="paragraph" w:customStyle="1" w:styleId="a8">
    <w:name w:val="二级条标题"/>
    <w:basedOn w:val="a7"/>
    <w:next w:val="afffffffa"/>
    <w:qFormat/>
    <w:pPr>
      <w:numPr>
        <w:ilvl w:val="2"/>
      </w:numPr>
      <w:spacing w:before="50" w:after="50"/>
      <w:outlineLvl w:val="3"/>
    </w:pPr>
  </w:style>
  <w:style w:type="character" w:customStyle="1" w:styleId="1b">
    <w:name w:val="发布_1"/>
    <w:basedOn w:val="affd"/>
    <w:qFormat/>
    <w:rPr>
      <w:rFonts w:ascii="黑体" w:eastAsia="黑体"/>
      <w:spacing w:val="22"/>
      <w:w w:val="100"/>
      <w:position w:val="3"/>
      <w:sz w:val="28"/>
    </w:rPr>
  </w:style>
  <w:style w:type="paragraph" w:customStyle="1" w:styleId="GB0">
    <w:name w:val="发布部门GB"/>
    <w:next w:val="afffffffa"/>
    <w:qFormat/>
    <w:pPr>
      <w:spacing w:line="360" w:lineRule="exact"/>
      <w:jc w:val="center"/>
    </w:pPr>
    <w:rPr>
      <w:rFonts w:ascii="宋体"/>
      <w:b/>
      <w:sz w:val="36"/>
    </w:rPr>
  </w:style>
  <w:style w:type="paragraph" w:customStyle="1" w:styleId="afffffffb">
    <w:name w:val="发布日期"/>
    <w:qFormat/>
    <w:rPr>
      <w:rFonts w:ascii="黑体" w:eastAsia="黑体" w:hAnsi="黑体"/>
      <w:sz w:val="28"/>
    </w:rPr>
  </w:style>
  <w:style w:type="paragraph" w:customStyle="1" w:styleId="1c">
    <w:name w:val="封面标准号1"/>
    <w:qFormat/>
    <w:pPr>
      <w:widowControl w:val="0"/>
      <w:kinsoku w:val="0"/>
      <w:overflowPunct w:val="0"/>
      <w:autoSpaceDE w:val="0"/>
      <w:autoSpaceDN w:val="0"/>
      <w:spacing w:line="360" w:lineRule="exact"/>
      <w:jc w:val="right"/>
      <w:textAlignment w:val="center"/>
    </w:pPr>
    <w:rPr>
      <w:rFonts w:ascii="黑体" w:eastAsia="黑体"/>
      <w:sz w:val="28"/>
    </w:rPr>
  </w:style>
  <w:style w:type="paragraph" w:customStyle="1" w:styleId="2f5">
    <w:name w:val="封面标准号2"/>
    <w:basedOn w:val="1c"/>
    <w:qFormat/>
    <w:pPr>
      <w:adjustRightInd w:val="0"/>
      <w:spacing w:before="357" w:line="280" w:lineRule="exact"/>
    </w:pPr>
  </w:style>
  <w:style w:type="paragraph" w:customStyle="1" w:styleId="afffffffc">
    <w:name w:val="封面标准代替信息"/>
    <w:basedOn w:val="2f5"/>
    <w:qFormat/>
    <w:pPr>
      <w:spacing w:before="0" w:line="360" w:lineRule="exact"/>
    </w:pPr>
    <w:rPr>
      <w:rFonts w:hAnsi="黑体"/>
      <w:sz w:val="21"/>
    </w:rPr>
  </w:style>
  <w:style w:type="paragraph" w:customStyle="1" w:styleId="afffffffd">
    <w:name w:val="封面标准名称"/>
    <w:qFormat/>
    <w:pPr>
      <w:widowControl w:val="0"/>
      <w:spacing w:line="680" w:lineRule="exact"/>
      <w:jc w:val="center"/>
      <w:textAlignment w:val="center"/>
    </w:pPr>
    <w:rPr>
      <w:rFonts w:ascii="黑体" w:eastAsia="黑体"/>
      <w:sz w:val="52"/>
    </w:rPr>
  </w:style>
  <w:style w:type="paragraph" w:customStyle="1" w:styleId="afffffffe">
    <w:name w:val="封面标准文稿编辑信息"/>
    <w:qFormat/>
    <w:pPr>
      <w:spacing w:before="180" w:line="180" w:lineRule="exact"/>
      <w:jc w:val="center"/>
    </w:pPr>
    <w:rPr>
      <w:rFonts w:ascii="宋体"/>
      <w:sz w:val="21"/>
    </w:rPr>
  </w:style>
  <w:style w:type="paragraph" w:customStyle="1" w:styleId="affffffff">
    <w:name w:val="封面标准文稿类别"/>
    <w:qFormat/>
    <w:pPr>
      <w:spacing w:before="440" w:line="400" w:lineRule="exact"/>
      <w:jc w:val="center"/>
    </w:pPr>
    <w:rPr>
      <w:rFonts w:ascii="宋体"/>
      <w:sz w:val="24"/>
    </w:rPr>
  </w:style>
  <w:style w:type="paragraph" w:customStyle="1" w:styleId="affffffff0">
    <w:name w:val="封面标准英文名称"/>
    <w:qFormat/>
    <w:pPr>
      <w:widowControl w:val="0"/>
      <w:spacing w:before="330" w:line="400" w:lineRule="exact"/>
      <w:jc w:val="center"/>
    </w:pPr>
    <w:rPr>
      <w:rFonts w:ascii="黑体" w:eastAsia="黑体"/>
      <w:sz w:val="28"/>
    </w:rPr>
  </w:style>
  <w:style w:type="paragraph" w:customStyle="1" w:styleId="affffffff1">
    <w:name w:val="封面一致性程度标识"/>
    <w:qFormat/>
    <w:pPr>
      <w:spacing w:before="680" w:line="400" w:lineRule="exact"/>
      <w:jc w:val="center"/>
    </w:pPr>
    <w:rPr>
      <w:rFonts w:ascii="黑体" w:eastAsia="黑体" w:hAnsi="黑体"/>
      <w:sz w:val="28"/>
    </w:rPr>
  </w:style>
  <w:style w:type="paragraph" w:customStyle="1" w:styleId="affffffff2">
    <w:name w:val="封面正文"/>
    <w:qFormat/>
    <w:pPr>
      <w:jc w:val="both"/>
    </w:pPr>
  </w:style>
  <w:style w:type="paragraph" w:customStyle="1" w:styleId="afb">
    <w:name w:val="附录标识"/>
    <w:basedOn w:val="affc"/>
    <w:next w:val="affc"/>
    <w:qFormat/>
    <w:pPr>
      <w:keepNext/>
      <w:widowControl/>
      <w:numPr>
        <w:numId w:val="12"/>
      </w:numPr>
      <w:shd w:val="clear" w:color="FFFFFF" w:fill="FFFFFF"/>
      <w:tabs>
        <w:tab w:val="left" w:pos="6405"/>
      </w:tabs>
      <w:spacing w:before="640" w:after="280"/>
      <w:jc w:val="center"/>
      <w:outlineLvl w:val="0"/>
    </w:pPr>
    <w:rPr>
      <w:rFonts w:ascii="黑体" w:eastAsia="黑体"/>
      <w:kern w:val="0"/>
      <w:szCs w:val="20"/>
    </w:rPr>
  </w:style>
  <w:style w:type="paragraph" w:customStyle="1" w:styleId="af8">
    <w:name w:val="附录表标题"/>
    <w:basedOn w:val="affc"/>
    <w:next w:val="affc"/>
    <w:qFormat/>
    <w:pPr>
      <w:numPr>
        <w:ilvl w:val="1"/>
        <w:numId w:val="13"/>
      </w:numPr>
      <w:spacing w:beforeLines="50" w:afterLines="50"/>
      <w:jc w:val="center"/>
    </w:pPr>
    <w:rPr>
      <w:rFonts w:ascii="黑体" w:eastAsia="黑体"/>
    </w:rPr>
  </w:style>
  <w:style w:type="paragraph" w:customStyle="1" w:styleId="afc">
    <w:name w:val="附录章标题"/>
    <w:next w:val="afffffffa"/>
    <w:qFormat/>
    <w:pPr>
      <w:numPr>
        <w:ilvl w:val="1"/>
        <w:numId w:val="12"/>
      </w:numPr>
      <w:wordWrap w:val="0"/>
      <w:overflowPunct w:val="0"/>
      <w:autoSpaceDE w:val="0"/>
      <w:spacing w:beforeLines="50" w:afterLines="50"/>
      <w:ind w:left="0"/>
      <w:jc w:val="both"/>
      <w:textAlignment w:val="baseline"/>
      <w:outlineLvl w:val="1"/>
    </w:pPr>
    <w:rPr>
      <w:rFonts w:ascii="黑体" w:eastAsia="黑体"/>
      <w:kern w:val="21"/>
      <w:sz w:val="21"/>
    </w:rPr>
  </w:style>
  <w:style w:type="paragraph" w:customStyle="1" w:styleId="afd">
    <w:name w:val="附录一级条标题"/>
    <w:basedOn w:val="afc"/>
    <w:next w:val="afffffffa"/>
    <w:qFormat/>
    <w:pPr>
      <w:numPr>
        <w:ilvl w:val="2"/>
      </w:numPr>
      <w:autoSpaceDN w:val="0"/>
      <w:outlineLvl w:val="2"/>
    </w:pPr>
  </w:style>
  <w:style w:type="paragraph" w:customStyle="1" w:styleId="afe">
    <w:name w:val="附录二级条标题"/>
    <w:basedOn w:val="affc"/>
    <w:next w:val="afffffffa"/>
    <w:qFormat/>
    <w:pPr>
      <w:widowControl/>
      <w:numPr>
        <w:ilvl w:val="3"/>
        <w:numId w:val="12"/>
      </w:numPr>
      <w:wordWrap w:val="0"/>
      <w:overflowPunct w:val="0"/>
      <w:autoSpaceDE w:val="0"/>
      <w:autoSpaceDN w:val="0"/>
      <w:spacing w:beforeLines="50" w:afterLines="50"/>
      <w:textAlignment w:val="baseline"/>
      <w:outlineLvl w:val="3"/>
    </w:pPr>
    <w:rPr>
      <w:rFonts w:ascii="黑体" w:eastAsia="黑体"/>
      <w:kern w:val="21"/>
      <w:szCs w:val="20"/>
    </w:rPr>
  </w:style>
  <w:style w:type="paragraph" w:customStyle="1" w:styleId="aff">
    <w:name w:val="附录三级条标题"/>
    <w:basedOn w:val="afe"/>
    <w:next w:val="afffffffa"/>
    <w:qFormat/>
    <w:pPr>
      <w:numPr>
        <w:ilvl w:val="4"/>
      </w:numPr>
      <w:outlineLvl w:val="4"/>
    </w:pPr>
  </w:style>
  <w:style w:type="paragraph" w:customStyle="1" w:styleId="aff0">
    <w:name w:val="附录四级条标题"/>
    <w:basedOn w:val="aff"/>
    <w:next w:val="afffffffa"/>
    <w:qFormat/>
    <w:pPr>
      <w:numPr>
        <w:ilvl w:val="5"/>
      </w:numPr>
      <w:outlineLvl w:val="5"/>
    </w:pPr>
  </w:style>
  <w:style w:type="paragraph" w:customStyle="1" w:styleId="ad">
    <w:name w:val="附录图标题"/>
    <w:basedOn w:val="affc"/>
    <w:next w:val="affc"/>
    <w:qFormat/>
    <w:pPr>
      <w:numPr>
        <w:ilvl w:val="1"/>
        <w:numId w:val="14"/>
      </w:numPr>
      <w:spacing w:beforeLines="50" w:afterLines="50"/>
      <w:jc w:val="center"/>
    </w:pPr>
    <w:rPr>
      <w:rFonts w:ascii="黑体" w:eastAsia="黑体"/>
    </w:rPr>
  </w:style>
  <w:style w:type="paragraph" w:customStyle="1" w:styleId="aff1">
    <w:name w:val="附录五级条标题"/>
    <w:basedOn w:val="aff0"/>
    <w:next w:val="afffffffa"/>
    <w:qFormat/>
    <w:pPr>
      <w:numPr>
        <w:ilvl w:val="6"/>
      </w:numPr>
      <w:outlineLvl w:val="6"/>
    </w:pPr>
  </w:style>
  <w:style w:type="character" w:customStyle="1" w:styleId="affffffff3">
    <w:name w:val="个人答复风格"/>
    <w:basedOn w:val="affd"/>
    <w:qFormat/>
    <w:rPr>
      <w:rFonts w:ascii="Arial" w:eastAsia="宋体" w:hAnsi="Arial" w:cs="Arial"/>
      <w:color w:val="auto"/>
      <w:sz w:val="20"/>
    </w:rPr>
  </w:style>
  <w:style w:type="character" w:customStyle="1" w:styleId="affffffff4">
    <w:name w:val="个人撰写风格"/>
    <w:basedOn w:val="affd"/>
    <w:qFormat/>
    <w:rPr>
      <w:rFonts w:ascii="Arial" w:eastAsia="宋体" w:hAnsi="Arial" w:cs="Arial"/>
      <w:color w:val="auto"/>
      <w:sz w:val="20"/>
    </w:rPr>
  </w:style>
  <w:style w:type="paragraph" w:customStyle="1" w:styleId="affb">
    <w:name w:val="列项——"/>
    <w:qFormat/>
    <w:pPr>
      <w:widowControl w:val="0"/>
      <w:numPr>
        <w:numId w:val="15"/>
      </w:numPr>
      <w:tabs>
        <w:tab w:val="clear" w:pos="1140"/>
        <w:tab w:val="left" w:pos="854"/>
      </w:tabs>
      <w:ind w:leftChars="200" w:left="200" w:hangingChars="200" w:hanging="200"/>
      <w:jc w:val="both"/>
    </w:pPr>
    <w:rPr>
      <w:rFonts w:ascii="宋体"/>
      <w:sz w:val="21"/>
    </w:rPr>
  </w:style>
  <w:style w:type="paragraph" w:customStyle="1" w:styleId="affffffff5">
    <w:name w:val="目次、标准名称标题"/>
    <w:basedOn w:val="afffffff8"/>
    <w:next w:val="afffffffa"/>
    <w:qFormat/>
    <w:pPr>
      <w:spacing w:line="460" w:lineRule="exact"/>
      <w:outlineLvl w:val="9"/>
    </w:pPr>
  </w:style>
  <w:style w:type="paragraph" w:customStyle="1" w:styleId="affffffff6">
    <w:name w:val="目次、索引正文"/>
    <w:qFormat/>
    <w:pPr>
      <w:spacing w:line="320" w:lineRule="exact"/>
      <w:jc w:val="both"/>
    </w:pPr>
    <w:rPr>
      <w:rFonts w:ascii="宋体"/>
      <w:sz w:val="21"/>
    </w:rPr>
  </w:style>
  <w:style w:type="paragraph" w:customStyle="1" w:styleId="affffffff7">
    <w:name w:val="其他标准称谓"/>
    <w:qFormat/>
    <w:pPr>
      <w:spacing w:line="0" w:lineRule="atLeast"/>
      <w:jc w:val="distribute"/>
    </w:pPr>
    <w:rPr>
      <w:rFonts w:ascii="黑体" w:eastAsia="黑体" w:hAnsi="宋体"/>
      <w:sz w:val="52"/>
    </w:rPr>
  </w:style>
  <w:style w:type="paragraph" w:customStyle="1" w:styleId="affffffff8">
    <w:name w:val="其他发布部门"/>
    <w:basedOn w:val="GB0"/>
    <w:qFormat/>
    <w:pPr>
      <w:framePr w:wrap="around" w:hAnchor="text" w:y="1"/>
      <w:spacing w:line="0" w:lineRule="atLeast"/>
    </w:pPr>
    <w:rPr>
      <w:rFonts w:ascii="黑体" w:eastAsia="黑体"/>
      <w:b w:val="0"/>
    </w:rPr>
  </w:style>
  <w:style w:type="paragraph" w:customStyle="1" w:styleId="a9">
    <w:name w:val="三级条标题"/>
    <w:basedOn w:val="a8"/>
    <w:next w:val="afffffffa"/>
    <w:qFormat/>
    <w:pPr>
      <w:numPr>
        <w:ilvl w:val="3"/>
      </w:numPr>
      <w:outlineLvl w:val="4"/>
    </w:pPr>
  </w:style>
  <w:style w:type="paragraph" w:customStyle="1" w:styleId="affffffff9">
    <w:name w:val="实施日期"/>
    <w:basedOn w:val="afffffffb"/>
    <w:qFormat/>
    <w:pPr>
      <w:jc w:val="right"/>
    </w:pPr>
  </w:style>
  <w:style w:type="paragraph" w:customStyle="1" w:styleId="a4">
    <w:name w:val="示例"/>
    <w:next w:val="affffffffa"/>
    <w:qFormat/>
    <w:pPr>
      <w:widowControl w:val="0"/>
      <w:numPr>
        <w:numId w:val="16"/>
      </w:numPr>
      <w:jc w:val="both"/>
    </w:pPr>
    <w:rPr>
      <w:rFonts w:ascii="宋体"/>
      <w:sz w:val="18"/>
      <w:szCs w:val="18"/>
    </w:rPr>
  </w:style>
  <w:style w:type="paragraph" w:customStyle="1" w:styleId="affffffffa">
    <w:name w:val="示例段"/>
    <w:basedOn w:val="afffffffa"/>
    <w:qFormat/>
    <w:pPr>
      <w:ind w:firstLine="420"/>
    </w:pPr>
    <w:rPr>
      <w:sz w:val="18"/>
    </w:rPr>
  </w:style>
  <w:style w:type="paragraph" w:customStyle="1" w:styleId="af3">
    <w:name w:val="数字编号列项（二级）"/>
    <w:qFormat/>
    <w:pPr>
      <w:numPr>
        <w:ilvl w:val="1"/>
        <w:numId w:val="17"/>
      </w:numPr>
      <w:jc w:val="both"/>
    </w:pPr>
    <w:rPr>
      <w:rFonts w:ascii="宋体"/>
      <w:sz w:val="21"/>
    </w:rPr>
  </w:style>
  <w:style w:type="paragraph" w:customStyle="1" w:styleId="aa">
    <w:name w:val="四级条标题"/>
    <w:basedOn w:val="a9"/>
    <w:next w:val="afffffffa"/>
    <w:qFormat/>
    <w:pPr>
      <w:numPr>
        <w:ilvl w:val="4"/>
      </w:numPr>
      <w:outlineLvl w:val="5"/>
    </w:pPr>
  </w:style>
  <w:style w:type="paragraph" w:customStyle="1" w:styleId="af6">
    <w:name w:val="条文脚注"/>
    <w:basedOn w:val="afffffb"/>
    <w:link w:val="Char"/>
    <w:qFormat/>
    <w:pPr>
      <w:numPr>
        <w:numId w:val="18"/>
      </w:numPr>
      <w:ind w:firstLineChars="0" w:firstLine="0"/>
      <w:jc w:val="both"/>
    </w:pPr>
    <w:rPr>
      <w:rFonts w:ascii="宋体"/>
    </w:rPr>
  </w:style>
  <w:style w:type="paragraph" w:customStyle="1" w:styleId="affffffffb">
    <w:name w:val="图表脚注"/>
    <w:next w:val="afffffffa"/>
    <w:qFormat/>
    <w:pPr>
      <w:ind w:leftChars="200" w:left="300" w:hangingChars="100" w:hanging="100"/>
      <w:jc w:val="both"/>
    </w:pPr>
    <w:rPr>
      <w:rFonts w:ascii="宋体"/>
      <w:sz w:val="18"/>
    </w:rPr>
  </w:style>
  <w:style w:type="paragraph" w:customStyle="1" w:styleId="affffffffc">
    <w:name w:val="文献分类号"/>
    <w:qFormat/>
    <w:pPr>
      <w:framePr w:hSpace="180" w:vSpace="180" w:wrap="around" w:hAnchor="margin" w:y="1" w:anchorLock="1"/>
      <w:widowControl w:val="0"/>
      <w:textAlignment w:val="center"/>
    </w:pPr>
    <w:rPr>
      <w:rFonts w:eastAsia="黑体"/>
      <w:sz w:val="21"/>
    </w:rPr>
  </w:style>
  <w:style w:type="paragraph" w:customStyle="1" w:styleId="affffffffd">
    <w:name w:val="无标题条"/>
    <w:next w:val="afffffffa"/>
    <w:qFormat/>
    <w:pPr>
      <w:jc w:val="both"/>
    </w:pPr>
    <w:rPr>
      <w:sz w:val="21"/>
    </w:rPr>
  </w:style>
  <w:style w:type="paragraph" w:customStyle="1" w:styleId="ab">
    <w:name w:val="五级条标题"/>
    <w:basedOn w:val="aa"/>
    <w:next w:val="afffffffa"/>
    <w:qFormat/>
    <w:pPr>
      <w:numPr>
        <w:ilvl w:val="5"/>
      </w:numPr>
      <w:outlineLvl w:val="6"/>
    </w:pPr>
  </w:style>
  <w:style w:type="paragraph" w:customStyle="1" w:styleId="a2">
    <w:name w:val="正文表标题"/>
    <w:next w:val="afffffffa"/>
    <w:qFormat/>
    <w:pPr>
      <w:numPr>
        <w:ilvl w:val="1"/>
        <w:numId w:val="19"/>
      </w:numPr>
      <w:tabs>
        <w:tab w:val="left" w:pos="360"/>
      </w:tabs>
      <w:spacing w:beforeLines="50" w:afterLines="50"/>
      <w:jc w:val="center"/>
    </w:pPr>
    <w:rPr>
      <w:rFonts w:ascii="黑体" w:eastAsia="黑体"/>
      <w:sz w:val="21"/>
      <w:szCs w:val="21"/>
    </w:rPr>
  </w:style>
  <w:style w:type="paragraph" w:customStyle="1" w:styleId="af5">
    <w:name w:val="正文图标题"/>
    <w:basedOn w:val="a2"/>
    <w:next w:val="afffffffa"/>
    <w:qFormat/>
    <w:pPr>
      <w:numPr>
        <w:ilvl w:val="0"/>
        <w:numId w:val="20"/>
      </w:numPr>
      <w:tabs>
        <w:tab w:val="clear" w:pos="360"/>
      </w:tabs>
    </w:pPr>
  </w:style>
  <w:style w:type="paragraph" w:customStyle="1" w:styleId="aff2">
    <w:name w:val="注："/>
    <w:next w:val="affc"/>
    <w:qFormat/>
    <w:pPr>
      <w:widowControl w:val="0"/>
      <w:numPr>
        <w:numId w:val="21"/>
      </w:numPr>
      <w:autoSpaceDE w:val="0"/>
      <w:autoSpaceDN w:val="0"/>
      <w:jc w:val="both"/>
    </w:pPr>
    <w:rPr>
      <w:rFonts w:ascii="宋体"/>
      <w:sz w:val="18"/>
      <w:szCs w:val="18"/>
    </w:rPr>
  </w:style>
  <w:style w:type="paragraph" w:customStyle="1" w:styleId="a1">
    <w:name w:val="注×："/>
    <w:qFormat/>
    <w:pPr>
      <w:widowControl w:val="0"/>
      <w:numPr>
        <w:numId w:val="22"/>
      </w:numPr>
      <w:autoSpaceDE w:val="0"/>
      <w:autoSpaceDN w:val="0"/>
      <w:jc w:val="both"/>
    </w:pPr>
    <w:rPr>
      <w:rFonts w:ascii="黑体" w:eastAsiaTheme="minorEastAsia"/>
      <w:sz w:val="18"/>
      <w:szCs w:val="18"/>
    </w:rPr>
  </w:style>
  <w:style w:type="paragraph" w:customStyle="1" w:styleId="af2">
    <w:name w:val="字母编号列项（一级）"/>
    <w:qFormat/>
    <w:pPr>
      <w:numPr>
        <w:numId w:val="17"/>
      </w:numPr>
      <w:jc w:val="both"/>
    </w:pPr>
    <w:rPr>
      <w:rFonts w:ascii="宋体"/>
      <w:sz w:val="21"/>
    </w:rPr>
  </w:style>
  <w:style w:type="paragraph" w:customStyle="1" w:styleId="af0">
    <w:name w:val="引言一级条标题"/>
    <w:basedOn w:val="affc"/>
    <w:next w:val="afffffffa"/>
    <w:qFormat/>
    <w:pPr>
      <w:widowControl/>
      <w:numPr>
        <w:numId w:val="23"/>
      </w:numPr>
      <w:tabs>
        <w:tab w:val="clear" w:pos="360"/>
      </w:tabs>
      <w:spacing w:beforeLines="50" w:afterLines="50"/>
    </w:pPr>
    <w:rPr>
      <w:rFonts w:eastAsia="黑体"/>
    </w:rPr>
  </w:style>
  <w:style w:type="paragraph" w:customStyle="1" w:styleId="af4">
    <w:name w:val="示例×："/>
    <w:basedOn w:val="affc"/>
    <w:next w:val="affffffffa"/>
    <w:qFormat/>
    <w:pPr>
      <w:widowControl/>
      <w:numPr>
        <w:numId w:val="24"/>
      </w:numPr>
    </w:pPr>
    <w:rPr>
      <w:rFonts w:ascii="宋体"/>
      <w:kern w:val="0"/>
      <w:sz w:val="18"/>
      <w:szCs w:val="18"/>
    </w:rPr>
  </w:style>
  <w:style w:type="paragraph" w:customStyle="1" w:styleId="aff3">
    <w:name w:val="工程建设章标题"/>
    <w:next w:val="afffffffa"/>
    <w:qFormat/>
    <w:pPr>
      <w:numPr>
        <w:ilvl w:val="1"/>
        <w:numId w:val="25"/>
      </w:numPr>
      <w:spacing w:before="640" w:after="560" w:line="480" w:lineRule="exact"/>
      <w:jc w:val="center"/>
      <w:outlineLvl w:val="1"/>
    </w:pPr>
    <w:rPr>
      <w:rFonts w:ascii="黑体" w:eastAsia="黑体"/>
      <w:b/>
      <w:sz w:val="28"/>
    </w:rPr>
  </w:style>
  <w:style w:type="paragraph" w:customStyle="1" w:styleId="aff4">
    <w:name w:val="工程建设节标题"/>
    <w:basedOn w:val="aff3"/>
    <w:next w:val="afffffffa"/>
    <w:qFormat/>
    <w:pPr>
      <w:numPr>
        <w:ilvl w:val="2"/>
      </w:numPr>
      <w:spacing w:before="400" w:after="400" w:line="240" w:lineRule="auto"/>
      <w:outlineLvl w:val="2"/>
    </w:pPr>
    <w:rPr>
      <w:sz w:val="21"/>
    </w:rPr>
  </w:style>
  <w:style w:type="paragraph" w:customStyle="1" w:styleId="aff5">
    <w:name w:val="工程建设条标题"/>
    <w:basedOn w:val="aff4"/>
    <w:next w:val="afffffffa"/>
    <w:qFormat/>
    <w:pPr>
      <w:numPr>
        <w:ilvl w:val="3"/>
      </w:numPr>
      <w:spacing w:before="0" w:after="0"/>
      <w:jc w:val="left"/>
      <w:outlineLvl w:val="3"/>
    </w:pPr>
    <w:rPr>
      <w:b w:val="0"/>
    </w:rPr>
  </w:style>
  <w:style w:type="paragraph" w:customStyle="1" w:styleId="aff6">
    <w:name w:val="工程建设表标题"/>
    <w:basedOn w:val="aff5"/>
    <w:qFormat/>
    <w:pPr>
      <w:numPr>
        <w:ilvl w:val="4"/>
      </w:numPr>
      <w:jc w:val="center"/>
      <w:outlineLvl w:val="4"/>
    </w:pPr>
  </w:style>
  <w:style w:type="paragraph" w:customStyle="1" w:styleId="aff7">
    <w:name w:val="工程建设图标题"/>
    <w:basedOn w:val="aff5"/>
    <w:qFormat/>
    <w:pPr>
      <w:numPr>
        <w:ilvl w:val="5"/>
      </w:numPr>
      <w:jc w:val="center"/>
      <w:outlineLvl w:val="5"/>
    </w:pPr>
  </w:style>
  <w:style w:type="paragraph" w:customStyle="1" w:styleId="aff8">
    <w:name w:val="工程建设公式标题"/>
    <w:basedOn w:val="aff5"/>
    <w:qFormat/>
    <w:pPr>
      <w:numPr>
        <w:ilvl w:val="6"/>
      </w:numPr>
      <w:jc w:val="center"/>
      <w:outlineLvl w:val="6"/>
    </w:pPr>
  </w:style>
  <w:style w:type="paragraph" w:customStyle="1" w:styleId="affa">
    <w:name w:val="工程建设无节条标题"/>
    <w:basedOn w:val="affc"/>
    <w:next w:val="afffffffa"/>
    <w:qFormat/>
    <w:pPr>
      <w:numPr>
        <w:ilvl w:val="8"/>
        <w:numId w:val="25"/>
      </w:numPr>
      <w:tabs>
        <w:tab w:val="clear" w:pos="720"/>
      </w:tabs>
      <w:outlineLvl w:val="3"/>
    </w:pPr>
  </w:style>
  <w:style w:type="paragraph" w:customStyle="1" w:styleId="aff9">
    <w:name w:val="工程建设款标题"/>
    <w:basedOn w:val="aff5"/>
    <w:qFormat/>
    <w:pPr>
      <w:numPr>
        <w:ilvl w:val="7"/>
      </w:numPr>
      <w:outlineLvl w:val="9"/>
    </w:pPr>
  </w:style>
  <w:style w:type="paragraph" w:customStyle="1" w:styleId="affffffffe">
    <w:name w:val="名称"/>
    <w:basedOn w:val="afffffff8"/>
    <w:next w:val="afffffffa"/>
    <w:qFormat/>
    <w:pPr>
      <w:spacing w:line="460" w:lineRule="exact"/>
      <w:outlineLvl w:val="9"/>
    </w:pPr>
  </w:style>
  <w:style w:type="paragraph" w:customStyle="1" w:styleId="a3">
    <w:name w:val="正文表标题续表"/>
    <w:basedOn w:val="a2"/>
    <w:next w:val="afffffffa"/>
    <w:qFormat/>
    <w:pPr>
      <w:numPr>
        <w:ilvl w:val="2"/>
      </w:numPr>
    </w:pPr>
  </w:style>
  <w:style w:type="paragraph" w:customStyle="1" w:styleId="af9">
    <w:name w:val="附录表标题续表"/>
    <w:basedOn w:val="af8"/>
    <w:next w:val="afffffffa"/>
    <w:qFormat/>
    <w:pPr>
      <w:numPr>
        <w:ilvl w:val="2"/>
      </w:numPr>
    </w:pPr>
  </w:style>
  <w:style w:type="paragraph" w:customStyle="1" w:styleId="afffffffff">
    <w:name w:val="术语定义二级条标题"/>
    <w:basedOn w:val="a8"/>
    <w:next w:val="afffffffa"/>
    <w:qFormat/>
    <w:pPr>
      <w:spacing w:beforeLines="0" w:afterLines="0"/>
      <w:outlineLvl w:val="9"/>
    </w:pPr>
  </w:style>
  <w:style w:type="paragraph" w:customStyle="1" w:styleId="afffffffff0">
    <w:name w:val="术语定义三级条标题"/>
    <w:basedOn w:val="a9"/>
    <w:next w:val="afffffffa"/>
    <w:qFormat/>
    <w:pPr>
      <w:spacing w:beforeLines="0" w:afterLines="0"/>
      <w:outlineLvl w:val="9"/>
    </w:pPr>
  </w:style>
  <w:style w:type="paragraph" w:customStyle="1" w:styleId="afffffffff1">
    <w:name w:val="式中"/>
    <w:qFormat/>
    <w:pPr>
      <w:ind w:leftChars="200" w:left="200"/>
    </w:pPr>
    <w:rPr>
      <w:rFonts w:ascii="宋体"/>
      <w:sz w:val="21"/>
    </w:rPr>
  </w:style>
  <w:style w:type="paragraph" w:customStyle="1" w:styleId="afffffffff2">
    <w:name w:val="术语定义四级条标题"/>
    <w:basedOn w:val="aa"/>
    <w:next w:val="afffffffa"/>
    <w:qFormat/>
    <w:pPr>
      <w:spacing w:beforeLines="0" w:afterLines="0"/>
      <w:outlineLvl w:val="9"/>
    </w:pPr>
  </w:style>
  <w:style w:type="paragraph" w:customStyle="1" w:styleId="afffffffff3">
    <w:name w:val="术语定义五级条标题"/>
    <w:basedOn w:val="ab"/>
    <w:next w:val="afffffffa"/>
    <w:qFormat/>
    <w:pPr>
      <w:spacing w:beforeLines="0" w:afterLines="0"/>
      <w:outlineLvl w:val="9"/>
    </w:pPr>
  </w:style>
  <w:style w:type="paragraph" w:customStyle="1" w:styleId="afffffffff4">
    <w:name w:val="术语定义一级条标题"/>
    <w:basedOn w:val="a7"/>
    <w:next w:val="afffffffa"/>
    <w:qFormat/>
    <w:pPr>
      <w:spacing w:beforeLines="0" w:afterLines="0"/>
      <w:outlineLvl w:val="9"/>
    </w:pPr>
  </w:style>
  <w:style w:type="paragraph" w:customStyle="1" w:styleId="afffffffff5">
    <w:name w:val="条文说明"/>
    <w:basedOn w:val="affffffffe"/>
    <w:qFormat/>
  </w:style>
  <w:style w:type="paragraph" w:customStyle="1" w:styleId="a5">
    <w:name w:val="列项·"/>
    <w:qFormat/>
    <w:pPr>
      <w:numPr>
        <w:numId w:val="26"/>
      </w:numPr>
      <w:tabs>
        <w:tab w:val="left" w:pos="840"/>
      </w:tabs>
      <w:ind w:leftChars="200" w:left="200" w:hangingChars="200" w:hanging="200"/>
      <w:jc w:val="both"/>
    </w:pPr>
    <w:rPr>
      <w:rFonts w:ascii="宋体"/>
      <w:sz w:val="21"/>
    </w:rPr>
  </w:style>
  <w:style w:type="paragraph" w:customStyle="1" w:styleId="afffffffff6">
    <w:name w:val="二级无标题条"/>
    <w:basedOn w:val="a8"/>
    <w:qFormat/>
    <w:pPr>
      <w:spacing w:beforeLines="0" w:afterLines="0"/>
      <w:outlineLvl w:val="9"/>
    </w:pPr>
    <w:rPr>
      <w:rFonts w:eastAsiaTheme="majorEastAsia"/>
    </w:rPr>
  </w:style>
  <w:style w:type="paragraph" w:customStyle="1" w:styleId="afffffffff7">
    <w:name w:val="三级无标题条"/>
    <w:basedOn w:val="a9"/>
    <w:qFormat/>
    <w:pPr>
      <w:spacing w:beforeLines="0" w:afterLines="0"/>
      <w:outlineLvl w:val="9"/>
    </w:pPr>
    <w:rPr>
      <w:rFonts w:eastAsiaTheme="majorEastAsia"/>
    </w:rPr>
  </w:style>
  <w:style w:type="paragraph" w:customStyle="1" w:styleId="afffffffff8">
    <w:name w:val="四级无标题条"/>
    <w:basedOn w:val="aa"/>
    <w:qFormat/>
    <w:pPr>
      <w:spacing w:beforeLines="0" w:afterLines="0"/>
      <w:outlineLvl w:val="9"/>
    </w:pPr>
    <w:rPr>
      <w:rFonts w:eastAsiaTheme="majorEastAsia"/>
    </w:rPr>
  </w:style>
  <w:style w:type="paragraph" w:customStyle="1" w:styleId="afffffffff9">
    <w:name w:val="五级无标题条"/>
    <w:basedOn w:val="ab"/>
    <w:qFormat/>
    <w:pPr>
      <w:spacing w:beforeLines="0" w:afterLines="0"/>
      <w:outlineLvl w:val="9"/>
    </w:pPr>
    <w:rPr>
      <w:rFonts w:eastAsiaTheme="majorEastAsia"/>
    </w:rPr>
  </w:style>
  <w:style w:type="paragraph" w:customStyle="1" w:styleId="afffffffffa">
    <w:name w:val="一级无标题条"/>
    <w:basedOn w:val="a7"/>
    <w:qFormat/>
    <w:pPr>
      <w:spacing w:beforeLines="0" w:afterLines="0"/>
      <w:outlineLvl w:val="9"/>
    </w:pPr>
    <w:rPr>
      <w:rFonts w:eastAsiaTheme="majorEastAsia"/>
    </w:rPr>
  </w:style>
  <w:style w:type="character" w:customStyle="1" w:styleId="Char">
    <w:name w:val="条文脚注 Char"/>
    <w:basedOn w:val="affff4"/>
    <w:link w:val="af6"/>
    <w:qFormat/>
    <w:rPr>
      <w:rFonts w:ascii="宋体"/>
      <w:kern w:val="2"/>
      <w:sz w:val="18"/>
      <w:szCs w:val="18"/>
    </w:rPr>
  </w:style>
  <w:style w:type="character" w:customStyle="1" w:styleId="affff4">
    <w:name w:val="正文文本 字符"/>
    <w:basedOn w:val="affd"/>
    <w:link w:val="affff3"/>
    <w:uiPriority w:val="99"/>
    <w:semiHidden/>
    <w:qFormat/>
    <w:rPr>
      <w:kern w:val="2"/>
      <w:sz w:val="21"/>
      <w:szCs w:val="24"/>
    </w:rPr>
  </w:style>
  <w:style w:type="paragraph" w:customStyle="1" w:styleId="ICS">
    <w:name w:val="ICS"/>
    <w:basedOn w:val="affffffff2"/>
    <w:qFormat/>
    <w:pPr>
      <w:jc w:val="left"/>
    </w:pPr>
    <w:rPr>
      <w:rFonts w:ascii="黑体" w:eastAsia="黑体"/>
      <w:sz w:val="21"/>
    </w:rPr>
  </w:style>
  <w:style w:type="paragraph" w:customStyle="1" w:styleId="HB0">
    <w:name w:val="标准称谓HB"/>
    <w:next w:val="affc"/>
    <w:qFormat/>
    <w:pPr>
      <w:widowControl w:val="0"/>
      <w:kinsoku w:val="0"/>
      <w:overflowPunct w:val="0"/>
      <w:autoSpaceDE w:val="0"/>
      <w:autoSpaceDN w:val="0"/>
      <w:spacing w:line="0" w:lineRule="atLeast"/>
      <w:jc w:val="distribute"/>
    </w:pPr>
    <w:rPr>
      <w:rFonts w:ascii="Britannic Bold" w:eastAsia="黑体" w:hAnsi="Britannic Bold"/>
      <w:bCs/>
      <w:w w:val="135"/>
      <w:sz w:val="44"/>
    </w:rPr>
  </w:style>
  <w:style w:type="paragraph" w:customStyle="1" w:styleId="afffffffffb">
    <w:name w:val="发布"/>
    <w:basedOn w:val="affff3"/>
    <w:qFormat/>
    <w:pPr>
      <w:spacing w:after="0" w:line="280" w:lineRule="exact"/>
      <w:ind w:left="284"/>
    </w:pPr>
    <w:rPr>
      <w:rFonts w:ascii="黑体" w:eastAsia="黑体"/>
      <w:kern w:val="3"/>
      <w:sz w:val="28"/>
    </w:rPr>
  </w:style>
  <w:style w:type="paragraph" w:customStyle="1" w:styleId="DB">
    <w:name w:val="标准称谓DB"/>
    <w:next w:val="affc"/>
    <w:link w:val="DBChar"/>
    <w:qFormat/>
    <w:pPr>
      <w:widowControl w:val="0"/>
      <w:kinsoku w:val="0"/>
      <w:overflowPunct w:val="0"/>
      <w:autoSpaceDE w:val="0"/>
      <w:autoSpaceDN w:val="0"/>
      <w:spacing w:line="0" w:lineRule="atLeast"/>
      <w:jc w:val="distribute"/>
    </w:pPr>
    <w:rPr>
      <w:rFonts w:ascii="Britannic Bold" w:eastAsia="黑体" w:hAnsi="Britannic Bold"/>
      <w:bCs/>
      <w:w w:val="135"/>
      <w:sz w:val="44"/>
    </w:rPr>
  </w:style>
  <w:style w:type="character" w:customStyle="1" w:styleId="DBChar">
    <w:name w:val="标准称谓DB Char"/>
    <w:basedOn w:val="affd"/>
    <w:link w:val="DB"/>
    <w:qFormat/>
    <w:rPr>
      <w:rFonts w:ascii="Britannic Bold" w:eastAsia="黑体" w:hAnsi="Britannic Bold"/>
      <w:bCs/>
      <w:w w:val="135"/>
      <w:sz w:val="44"/>
    </w:rPr>
  </w:style>
  <w:style w:type="paragraph" w:customStyle="1" w:styleId="QB">
    <w:name w:val="标准称谓QB"/>
    <w:next w:val="affc"/>
    <w:link w:val="QBChar"/>
    <w:qFormat/>
    <w:pPr>
      <w:widowControl w:val="0"/>
      <w:kinsoku w:val="0"/>
      <w:overflowPunct w:val="0"/>
      <w:autoSpaceDE w:val="0"/>
      <w:autoSpaceDN w:val="0"/>
      <w:spacing w:line="0" w:lineRule="atLeast"/>
      <w:jc w:val="distribute"/>
    </w:pPr>
    <w:rPr>
      <w:rFonts w:ascii="Arial Black" w:eastAsia="黑体" w:hAnsi="Arial Black"/>
      <w:bCs/>
      <w:w w:val="135"/>
      <w:sz w:val="44"/>
    </w:rPr>
  </w:style>
  <w:style w:type="character" w:customStyle="1" w:styleId="QBChar">
    <w:name w:val="标准称谓QB Char"/>
    <w:basedOn w:val="affd"/>
    <w:link w:val="QB"/>
    <w:qFormat/>
    <w:rPr>
      <w:rFonts w:ascii="Arial Black" w:eastAsia="黑体" w:hAnsi="Arial Black"/>
      <w:bCs/>
      <w:w w:val="135"/>
      <w:sz w:val="44"/>
    </w:rPr>
  </w:style>
  <w:style w:type="paragraph" w:customStyle="1" w:styleId="HB1">
    <w:name w:val="发布部门HB"/>
    <w:next w:val="affc"/>
    <w:qFormat/>
    <w:pPr>
      <w:spacing w:line="360" w:lineRule="exact"/>
      <w:jc w:val="center"/>
    </w:pPr>
    <w:rPr>
      <w:rFonts w:ascii="宋体"/>
      <w:b/>
      <w:sz w:val="36"/>
    </w:rPr>
  </w:style>
  <w:style w:type="paragraph" w:customStyle="1" w:styleId="DB0">
    <w:name w:val="发布部门DB"/>
    <w:next w:val="affc"/>
    <w:qFormat/>
    <w:pPr>
      <w:spacing w:line="360" w:lineRule="exact"/>
      <w:jc w:val="center"/>
    </w:pPr>
    <w:rPr>
      <w:rFonts w:ascii="宋体"/>
      <w:b/>
      <w:sz w:val="36"/>
    </w:rPr>
  </w:style>
  <w:style w:type="paragraph" w:customStyle="1" w:styleId="QB0">
    <w:name w:val="发布部门QB"/>
    <w:next w:val="affc"/>
    <w:qFormat/>
    <w:pPr>
      <w:snapToGrid w:val="0"/>
      <w:jc w:val="center"/>
    </w:pPr>
    <w:rPr>
      <w:rFonts w:ascii="宋体"/>
      <w:b/>
      <w:sz w:val="36"/>
    </w:rPr>
  </w:style>
  <w:style w:type="paragraph" w:customStyle="1" w:styleId="DB1">
    <w:name w:val="标准标志DB"/>
    <w:next w:val="affc"/>
    <w:qFormat/>
    <w:pPr>
      <w:shd w:val="solid" w:color="FFFFFF" w:fill="FFFFFF"/>
      <w:spacing w:line="0" w:lineRule="atLeast"/>
      <w:jc w:val="right"/>
    </w:pPr>
    <w:rPr>
      <w:rFonts w:eastAsia="Times New Roman" w:hAnsi="Britannic Bold"/>
      <w:b/>
      <w:w w:val="110"/>
      <w:kern w:val="2"/>
      <w:sz w:val="96"/>
    </w:rPr>
  </w:style>
  <w:style w:type="paragraph" w:customStyle="1" w:styleId="QB1">
    <w:name w:val="标准标志QB"/>
    <w:next w:val="affc"/>
    <w:qFormat/>
    <w:pPr>
      <w:shd w:val="solid" w:color="FFFFFF" w:fill="FFFFFF"/>
      <w:spacing w:line="0" w:lineRule="atLeast"/>
      <w:jc w:val="right"/>
    </w:pPr>
    <w:rPr>
      <w:rFonts w:ascii="Arial Black" w:eastAsia="Times New Roman" w:hAnsi="Britannic Bold"/>
      <w:b/>
      <w:w w:val="110"/>
      <w:kern w:val="2"/>
      <w:sz w:val="113"/>
    </w:rPr>
  </w:style>
  <w:style w:type="paragraph" w:customStyle="1" w:styleId="GB1">
    <w:name w:val="标准标志GB"/>
    <w:next w:val="affc"/>
    <w:qFormat/>
    <w:pPr>
      <w:shd w:val="solid" w:color="FFFFFF" w:fill="FFFFFF"/>
      <w:spacing w:line="0" w:lineRule="atLeast"/>
      <w:jc w:val="right"/>
    </w:pPr>
    <w:rPr>
      <w:rFonts w:ascii="Britannic Bold" w:eastAsia="Britannic Bold" w:hAnsi="Britannic Bold"/>
      <w:b/>
      <w:w w:val="110"/>
      <w:kern w:val="2"/>
      <w:sz w:val="160"/>
    </w:rPr>
  </w:style>
  <w:style w:type="paragraph" w:customStyle="1" w:styleId="af1">
    <w:name w:val="引言二级条标题"/>
    <w:basedOn w:val="af0"/>
    <w:next w:val="afffffffa"/>
    <w:qFormat/>
    <w:pPr>
      <w:numPr>
        <w:ilvl w:val="1"/>
      </w:numPr>
      <w:spacing w:before="156" w:after="156"/>
    </w:pPr>
    <w:rPr>
      <w:rFonts w:ascii="黑体"/>
    </w:rPr>
  </w:style>
  <w:style w:type="paragraph" w:customStyle="1" w:styleId="X">
    <w:name w:val="示例X"/>
    <w:basedOn w:val="afffffffa"/>
    <w:next w:val="affffffffa"/>
    <w:qFormat/>
    <w:rPr>
      <w:sz w:val="18"/>
    </w:rPr>
  </w:style>
  <w:style w:type="paragraph" w:customStyle="1" w:styleId="af7">
    <w:name w:val="附录表标号"/>
    <w:basedOn w:val="affc"/>
    <w:next w:val="afffffffa"/>
    <w:qFormat/>
    <w:pPr>
      <w:numPr>
        <w:numId w:val="13"/>
      </w:numPr>
      <w:snapToGrid w:val="0"/>
      <w:spacing w:line="14" w:lineRule="exact"/>
      <w:jc w:val="center"/>
    </w:pPr>
    <w:rPr>
      <w:color w:val="FFFFFF"/>
    </w:rPr>
  </w:style>
  <w:style w:type="paragraph" w:customStyle="1" w:styleId="ac">
    <w:name w:val="附录图标号"/>
    <w:basedOn w:val="affc"/>
    <w:next w:val="afffffffa"/>
    <w:qFormat/>
    <w:pPr>
      <w:numPr>
        <w:numId w:val="14"/>
      </w:numPr>
      <w:snapToGrid w:val="0"/>
      <w:spacing w:line="14" w:lineRule="exact"/>
      <w:jc w:val="center"/>
    </w:pPr>
    <w:rPr>
      <w:color w:val="FFFFFF"/>
    </w:rPr>
  </w:style>
  <w:style w:type="paragraph" w:customStyle="1" w:styleId="afffffffffc">
    <w:name w:val="重要提示"/>
    <w:basedOn w:val="afffffffa"/>
    <w:next w:val="afffffffa"/>
    <w:qFormat/>
    <w:rPr>
      <w:rFonts w:eastAsia="黑体"/>
    </w:rPr>
  </w:style>
  <w:style w:type="paragraph" w:customStyle="1" w:styleId="afffffffffd">
    <w:name w:val="公式编号制表符"/>
    <w:basedOn w:val="affc"/>
    <w:next w:val="affc"/>
    <w:qFormat/>
    <w:pPr>
      <w:widowControl/>
      <w:tabs>
        <w:tab w:val="center" w:pos="4679"/>
        <w:tab w:val="right" w:leader="dot" w:pos="9299"/>
      </w:tabs>
      <w:autoSpaceDE w:val="0"/>
      <w:autoSpaceDN w:val="0"/>
      <w:textAlignment w:val="center"/>
    </w:pPr>
    <w:rPr>
      <w:rFonts w:ascii="宋体"/>
      <w:kern w:val="0"/>
      <w:szCs w:val="20"/>
    </w:rPr>
  </w:style>
  <w:style w:type="paragraph" w:customStyle="1" w:styleId="TOC1">
    <w:name w:val="TOC 标题1"/>
    <w:basedOn w:val="1"/>
    <w:next w:val="affc"/>
    <w:uiPriority w:val="39"/>
    <w:semiHidden/>
    <w:unhideWhenUsed/>
    <w:qFormat/>
    <w:pPr>
      <w:outlineLvl w:val="9"/>
    </w:pPr>
  </w:style>
  <w:style w:type="character" w:customStyle="1" w:styleId="1d">
    <w:name w:val="不明显参考1"/>
    <w:basedOn w:val="affd"/>
    <w:uiPriority w:val="31"/>
    <w:qFormat/>
    <w:rPr>
      <w:smallCaps/>
      <w:color w:val="5A5A5A" w:themeColor="text1" w:themeTint="A5"/>
    </w:rPr>
  </w:style>
  <w:style w:type="character" w:customStyle="1" w:styleId="1e">
    <w:name w:val="不明显强调1"/>
    <w:basedOn w:val="affd"/>
    <w:uiPriority w:val="19"/>
    <w:qFormat/>
    <w:rPr>
      <w:i/>
      <w:iCs/>
      <w:color w:val="404040" w:themeColor="text1" w:themeTint="BF"/>
    </w:rPr>
  </w:style>
  <w:style w:type="table" w:customStyle="1" w:styleId="1f">
    <w:name w:val="彩色底纹1"/>
    <w:basedOn w:val="affe"/>
    <w:uiPriority w:val="71"/>
    <w:semiHidden/>
    <w:unhideWhenUsed/>
    <w:qFormat/>
    <w:rPr>
      <w:color w:val="000000" w:themeColor="text1"/>
    </w:rPr>
    <w:tblPr>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1f0">
    <w:name w:val="彩色列表1"/>
    <w:basedOn w:val="affe"/>
    <w:uiPriority w:val="72"/>
    <w:semiHidden/>
    <w:unhideWhenUsed/>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1f1">
    <w:name w:val="彩色网格1"/>
    <w:basedOn w:val="affe"/>
    <w:uiPriority w:val="73"/>
    <w:semiHidden/>
    <w:unhideWhenUsed/>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customStyle="1" w:styleId="affff0">
    <w:name w:val="称呼 字符"/>
    <w:basedOn w:val="affd"/>
    <w:link w:val="affff"/>
    <w:uiPriority w:val="99"/>
    <w:semiHidden/>
    <w:qFormat/>
    <w:rPr>
      <w:kern w:val="2"/>
      <w:sz w:val="21"/>
      <w:szCs w:val="24"/>
    </w:rPr>
  </w:style>
  <w:style w:type="character" w:customStyle="1" w:styleId="affffa">
    <w:name w:val="纯文本 字符"/>
    <w:basedOn w:val="affd"/>
    <w:link w:val="affff9"/>
    <w:uiPriority w:val="99"/>
    <w:semiHidden/>
    <w:qFormat/>
    <w:rPr>
      <w:rFonts w:ascii="宋体" w:hAnsi="Courier New" w:cs="Courier New"/>
      <w:kern w:val="2"/>
      <w:sz w:val="21"/>
      <w:szCs w:val="21"/>
    </w:rPr>
  </w:style>
  <w:style w:type="character" w:customStyle="1" w:styleId="afff6">
    <w:name w:val="电子邮件签名 字符"/>
    <w:basedOn w:val="affd"/>
    <w:link w:val="afff5"/>
    <w:uiPriority w:val="99"/>
    <w:semiHidden/>
    <w:qFormat/>
    <w:rPr>
      <w:kern w:val="2"/>
      <w:sz w:val="21"/>
      <w:szCs w:val="24"/>
    </w:rPr>
  </w:style>
  <w:style w:type="character" w:customStyle="1" w:styleId="afffff9">
    <w:name w:val="副标题 字符"/>
    <w:basedOn w:val="affd"/>
    <w:link w:val="afffff8"/>
    <w:uiPriority w:val="11"/>
    <w:qFormat/>
    <w:rPr>
      <w:rFonts w:asciiTheme="majorHAnsi" w:hAnsiTheme="majorHAnsi" w:cstheme="majorBidi"/>
      <w:b/>
      <w:bCs/>
      <w:kern w:val="28"/>
      <w:sz w:val="32"/>
      <w:szCs w:val="32"/>
    </w:rPr>
  </w:style>
  <w:style w:type="character" w:customStyle="1" w:styleId="afff1">
    <w:name w:val="宏文本 字符"/>
    <w:basedOn w:val="affd"/>
    <w:link w:val="afff0"/>
    <w:uiPriority w:val="99"/>
    <w:semiHidden/>
    <w:qFormat/>
    <w:rPr>
      <w:rFonts w:ascii="Courier New" w:hAnsi="Courier New" w:cs="Courier New"/>
      <w:kern w:val="2"/>
      <w:sz w:val="24"/>
      <w:szCs w:val="24"/>
    </w:rPr>
  </w:style>
  <w:style w:type="character" w:customStyle="1" w:styleId="affff2">
    <w:name w:val="结束语 字符"/>
    <w:basedOn w:val="affd"/>
    <w:link w:val="affff1"/>
    <w:uiPriority w:val="99"/>
    <w:semiHidden/>
    <w:qFormat/>
    <w:rPr>
      <w:kern w:val="2"/>
      <w:sz w:val="21"/>
      <w:szCs w:val="24"/>
    </w:rPr>
  </w:style>
  <w:style w:type="paragraph" w:styleId="afffffffffe">
    <w:name w:val="List Paragraph"/>
    <w:basedOn w:val="affc"/>
    <w:uiPriority w:val="34"/>
    <w:qFormat/>
    <w:pPr>
      <w:ind w:firstLineChars="200" w:firstLine="420"/>
    </w:pPr>
  </w:style>
  <w:style w:type="character" w:customStyle="1" w:styleId="1f2">
    <w:name w:val="明显参考1"/>
    <w:basedOn w:val="affd"/>
    <w:uiPriority w:val="32"/>
    <w:qFormat/>
    <w:rPr>
      <w:b/>
      <w:bCs/>
      <w:smallCaps/>
      <w:color w:val="5B9BD5" w:themeColor="accent1"/>
      <w:spacing w:val="5"/>
    </w:rPr>
  </w:style>
  <w:style w:type="character" w:customStyle="1" w:styleId="1f3">
    <w:name w:val="明显强调1"/>
    <w:basedOn w:val="affd"/>
    <w:uiPriority w:val="21"/>
    <w:qFormat/>
    <w:rPr>
      <w:i/>
      <w:iCs/>
      <w:color w:val="5B9BD5" w:themeColor="accent1"/>
    </w:rPr>
  </w:style>
  <w:style w:type="paragraph" w:styleId="affffffffff">
    <w:name w:val="Intense Quote"/>
    <w:basedOn w:val="affc"/>
    <w:next w:val="affc"/>
    <w:link w:val="affffffffff0"/>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affffffffff0">
    <w:name w:val="明显引用 字符"/>
    <w:basedOn w:val="affd"/>
    <w:link w:val="affffffffff"/>
    <w:uiPriority w:val="30"/>
    <w:qFormat/>
    <w:rPr>
      <w:i/>
      <w:iCs/>
      <w:color w:val="5B9BD5" w:themeColor="accent1"/>
      <w:kern w:val="2"/>
      <w:sz w:val="21"/>
      <w:szCs w:val="24"/>
    </w:rPr>
  </w:style>
  <w:style w:type="character" w:customStyle="1" w:styleId="afffff0">
    <w:name w:val="批注框文本 字符"/>
    <w:basedOn w:val="affd"/>
    <w:link w:val="afffff"/>
    <w:uiPriority w:val="99"/>
    <w:semiHidden/>
    <w:qFormat/>
    <w:rPr>
      <w:kern w:val="2"/>
      <w:sz w:val="18"/>
      <w:szCs w:val="18"/>
    </w:rPr>
  </w:style>
  <w:style w:type="character" w:customStyle="1" w:styleId="afffe">
    <w:name w:val="批注文字 字符"/>
    <w:basedOn w:val="affd"/>
    <w:link w:val="afffd"/>
    <w:uiPriority w:val="99"/>
    <w:semiHidden/>
    <w:qFormat/>
    <w:rPr>
      <w:kern w:val="2"/>
      <w:sz w:val="21"/>
      <w:szCs w:val="24"/>
    </w:rPr>
  </w:style>
  <w:style w:type="character" w:customStyle="1" w:styleId="affffff2">
    <w:name w:val="批注主题 字符"/>
    <w:basedOn w:val="afffe"/>
    <w:link w:val="affffff1"/>
    <w:uiPriority w:val="99"/>
    <w:semiHidden/>
    <w:qFormat/>
    <w:rPr>
      <w:b/>
      <w:bCs/>
      <w:kern w:val="2"/>
      <w:sz w:val="21"/>
      <w:szCs w:val="24"/>
    </w:rPr>
  </w:style>
  <w:style w:type="character" w:customStyle="1" w:styleId="afffff6">
    <w:name w:val="签名 字符"/>
    <w:basedOn w:val="affd"/>
    <w:link w:val="afffff5"/>
    <w:uiPriority w:val="99"/>
    <w:semiHidden/>
    <w:qFormat/>
    <w:rPr>
      <w:kern w:val="2"/>
      <w:sz w:val="21"/>
      <w:szCs w:val="24"/>
    </w:rPr>
  </w:style>
  <w:style w:type="table" w:customStyle="1" w:styleId="1f4">
    <w:name w:val="浅色底纹1"/>
    <w:basedOn w:val="affe"/>
    <w:uiPriority w:val="60"/>
    <w:semiHidden/>
    <w:unhideWhenUsed/>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0">
    <w:name w:val="浅色底纹 - 强调文字颜色 11"/>
    <w:basedOn w:val="affe"/>
    <w:uiPriority w:val="60"/>
    <w:semiHidden/>
    <w:unhideWhenUsed/>
    <w:qFormat/>
    <w:rPr>
      <w:color w:val="2E74B5" w:themeColor="accent1" w:themeShade="BF"/>
    </w:rPr>
    <w:tblPr>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customStyle="1" w:styleId="1f5">
    <w:name w:val="浅色列表1"/>
    <w:basedOn w:val="affe"/>
    <w:uiPriority w:val="61"/>
    <w:semiHidden/>
    <w:unhideWhenUsed/>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1">
    <w:name w:val="浅色列表 - 强调文字颜色 11"/>
    <w:basedOn w:val="affe"/>
    <w:uiPriority w:val="61"/>
    <w:semiHidden/>
    <w:unhideWhenUsed/>
    <w:qFormat/>
    <w:tblPr>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1f6">
    <w:name w:val="浅色网格1"/>
    <w:basedOn w:val="affe"/>
    <w:uiPriority w:val="62"/>
    <w:semiHidden/>
    <w:unhideWhenUsed/>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customStyle="1" w:styleId="-112">
    <w:name w:val="浅色网格 - 强调文字颜色 11"/>
    <w:basedOn w:val="affe"/>
    <w:uiPriority w:val="62"/>
    <w:semiHidden/>
    <w:unhideWhenUsed/>
    <w:qFormat/>
    <w:tblPr>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auto"/>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auto"/>
        </w:tcBorders>
      </w:tcPr>
    </w:tblStylePr>
  </w:style>
  <w:style w:type="table" w:customStyle="1" w:styleId="110">
    <w:name w:val="清单表 1 浅色1"/>
    <w:basedOn w:val="affe"/>
    <w:uiPriority w:val="46"/>
    <w:qFormat/>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1-11">
    <w:name w:val="清单表 1 浅色 - 着色 11"/>
    <w:basedOn w:val="affe"/>
    <w:uiPriority w:val="46"/>
    <w:qFormat/>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1-210">
    <w:name w:val="清单表 1 浅色 - 着色 21"/>
    <w:basedOn w:val="affe"/>
    <w:uiPriority w:val="46"/>
    <w:qFormat/>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1-310">
    <w:name w:val="清单表 1 浅色 - 着色 31"/>
    <w:basedOn w:val="affe"/>
    <w:uiPriority w:val="46"/>
    <w:qFormat/>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1-410">
    <w:name w:val="清单表 1 浅色 - 着色 41"/>
    <w:basedOn w:val="affe"/>
    <w:uiPriority w:val="46"/>
    <w:qFormat/>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1-510">
    <w:name w:val="清单表 1 浅色 - 着色 51"/>
    <w:basedOn w:val="affe"/>
    <w:uiPriority w:val="46"/>
    <w:qFormat/>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1-610">
    <w:name w:val="清单表 1 浅色 - 着色 61"/>
    <w:basedOn w:val="affe"/>
    <w:uiPriority w:val="46"/>
    <w:qFormat/>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210">
    <w:name w:val="清单表 21"/>
    <w:basedOn w:val="affe"/>
    <w:uiPriority w:val="47"/>
    <w:qFormat/>
    <w:tblPr>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
    <w:name w:val="清单表 2 - 着色 11"/>
    <w:basedOn w:val="affe"/>
    <w:uiPriority w:val="47"/>
    <w:qFormat/>
    <w:tblPr>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210">
    <w:name w:val="清单表 2 - 着色 21"/>
    <w:basedOn w:val="affe"/>
    <w:uiPriority w:val="47"/>
    <w:qFormat/>
    <w:tblPr>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2-310">
    <w:name w:val="清单表 2 - 着色 31"/>
    <w:basedOn w:val="affe"/>
    <w:uiPriority w:val="47"/>
    <w:qFormat/>
    <w:tblPr>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2-410">
    <w:name w:val="清单表 2 - 着色 41"/>
    <w:basedOn w:val="affe"/>
    <w:uiPriority w:val="47"/>
    <w:qFormat/>
    <w:tblPr>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2-510">
    <w:name w:val="清单表 2 - 着色 51"/>
    <w:basedOn w:val="affe"/>
    <w:uiPriority w:val="47"/>
    <w:qFormat/>
    <w:tblPr>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2-610">
    <w:name w:val="清单表 2 - 着色 61"/>
    <w:basedOn w:val="affe"/>
    <w:uiPriority w:val="47"/>
    <w:qFormat/>
    <w:tblPr>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310">
    <w:name w:val="清单表 31"/>
    <w:basedOn w:val="affe"/>
    <w:uiPriority w:val="48"/>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3-11">
    <w:name w:val="清单表 3 - 着色 11"/>
    <w:basedOn w:val="affe"/>
    <w:uiPriority w:val="48"/>
    <w:qFormat/>
    <w:tblPr>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3-21">
    <w:name w:val="清单表 3 - 着色 21"/>
    <w:basedOn w:val="affe"/>
    <w:uiPriority w:val="48"/>
    <w:qFormat/>
    <w:tblPr>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3-31">
    <w:name w:val="清单表 3 - 着色 31"/>
    <w:basedOn w:val="affe"/>
    <w:uiPriority w:val="48"/>
    <w:qFormat/>
    <w:tblPr>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3-41">
    <w:name w:val="清单表 3 - 着色 41"/>
    <w:basedOn w:val="affe"/>
    <w:uiPriority w:val="48"/>
    <w:qFormat/>
    <w:tblPr>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3-51">
    <w:name w:val="清单表 3 - 着色 51"/>
    <w:basedOn w:val="affe"/>
    <w:uiPriority w:val="48"/>
    <w:qFormat/>
    <w:tblPr>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3-61">
    <w:name w:val="清单表 3 - 着色 61"/>
    <w:basedOn w:val="affe"/>
    <w:uiPriority w:val="48"/>
    <w:qFormat/>
    <w:tblPr>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410">
    <w:name w:val="清单表 41"/>
    <w:basedOn w:val="affe"/>
    <w:uiPriority w:val="49"/>
    <w:qFormat/>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
    <w:name w:val="清单表 4 - 着色 11"/>
    <w:basedOn w:val="affe"/>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4-21">
    <w:name w:val="清单表 4 - 着色 21"/>
    <w:basedOn w:val="affe"/>
    <w:uiPriority w:val="49"/>
    <w:qFormat/>
    <w:tblPr>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4-31">
    <w:name w:val="清单表 4 - 着色 31"/>
    <w:basedOn w:val="affe"/>
    <w:uiPriority w:val="49"/>
    <w:qFormat/>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4-41">
    <w:name w:val="清单表 4 - 着色 41"/>
    <w:basedOn w:val="affe"/>
    <w:uiPriority w:val="49"/>
    <w:qFormat/>
    <w:tblPr>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4-51">
    <w:name w:val="清单表 4 - 着色 51"/>
    <w:basedOn w:val="affe"/>
    <w:uiPriority w:val="49"/>
    <w:qFormat/>
    <w:tblP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4-61">
    <w:name w:val="清单表 4 - 着色 61"/>
    <w:basedOn w:val="affe"/>
    <w:uiPriority w:val="49"/>
    <w:qFormat/>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10">
    <w:name w:val="清单表 5 深色1"/>
    <w:basedOn w:val="affe"/>
    <w:uiPriority w:val="50"/>
    <w:qFormat/>
    <w:rPr>
      <w:color w:val="FFFFFF" w:themeColor="background1"/>
    </w:rPr>
    <w:tblPr>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11">
    <w:name w:val="清单表 5 深色 - 着色 11"/>
    <w:basedOn w:val="affe"/>
    <w:uiPriority w:val="50"/>
    <w:qFormat/>
    <w:rPr>
      <w:color w:val="FFFFFF" w:themeColor="background1"/>
    </w:rPr>
    <w:tblPr>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21">
    <w:name w:val="清单表 5 深色 - 着色 21"/>
    <w:basedOn w:val="affe"/>
    <w:uiPriority w:val="50"/>
    <w:qFormat/>
    <w:rPr>
      <w:color w:val="FFFFFF" w:themeColor="background1"/>
    </w:rPr>
    <w:tblPr>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31">
    <w:name w:val="清单表 5 深色 - 着色 31"/>
    <w:basedOn w:val="affe"/>
    <w:uiPriority w:val="50"/>
    <w:qFormat/>
    <w:rPr>
      <w:color w:val="FFFFFF" w:themeColor="background1"/>
    </w:rPr>
    <w:tblPr>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41">
    <w:name w:val="清单表 5 深色 - 着色 41"/>
    <w:basedOn w:val="affe"/>
    <w:uiPriority w:val="50"/>
    <w:qFormat/>
    <w:rPr>
      <w:color w:val="FFFFFF" w:themeColor="background1"/>
    </w:rPr>
    <w:tblPr>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51">
    <w:name w:val="清单表 5 深色 - 着色 51"/>
    <w:basedOn w:val="affe"/>
    <w:uiPriority w:val="50"/>
    <w:qFormat/>
    <w:rPr>
      <w:color w:val="FFFFFF" w:themeColor="background1"/>
    </w:rPr>
    <w:tblPr>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5-61">
    <w:name w:val="清单表 5 深色 - 着色 61"/>
    <w:basedOn w:val="affe"/>
    <w:uiPriority w:val="50"/>
    <w:qFormat/>
    <w:rPr>
      <w:color w:val="FFFFFF" w:themeColor="background1"/>
    </w:rPr>
    <w:tblPr>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10">
    <w:name w:val="清单表 6 彩色1"/>
    <w:basedOn w:val="affe"/>
    <w:uiPriority w:val="51"/>
    <w:qFormat/>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
    <w:name w:val="清单表 6 彩色 - 着色 11"/>
    <w:basedOn w:val="affe"/>
    <w:uiPriority w:val="51"/>
    <w:qFormat/>
    <w:rPr>
      <w:color w:val="2E74B5" w:themeColor="accent1" w:themeShade="BF"/>
    </w:rPr>
    <w:tblPr>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6-21">
    <w:name w:val="清单表 6 彩色 - 着色 21"/>
    <w:basedOn w:val="affe"/>
    <w:uiPriority w:val="51"/>
    <w:qFormat/>
    <w:rPr>
      <w:color w:val="C45911" w:themeColor="accent2" w:themeShade="BF"/>
    </w:rPr>
    <w:tblPr>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6-31">
    <w:name w:val="清单表 6 彩色 - 着色 31"/>
    <w:basedOn w:val="affe"/>
    <w:uiPriority w:val="51"/>
    <w:qFormat/>
    <w:rPr>
      <w:color w:val="7B7B7B" w:themeColor="accent3" w:themeShade="BF"/>
    </w:rPr>
    <w:tblPr>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6-41">
    <w:name w:val="清单表 6 彩色 - 着色 41"/>
    <w:basedOn w:val="affe"/>
    <w:uiPriority w:val="51"/>
    <w:qFormat/>
    <w:rPr>
      <w:color w:val="BF8F00" w:themeColor="accent4" w:themeShade="BF"/>
    </w:rPr>
    <w:tblPr>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6-51">
    <w:name w:val="清单表 6 彩色 - 着色 51"/>
    <w:basedOn w:val="affe"/>
    <w:uiPriority w:val="51"/>
    <w:qFormat/>
    <w:rPr>
      <w:color w:val="2F5496" w:themeColor="accent5" w:themeShade="BF"/>
    </w:rPr>
    <w:tblPr>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6-61">
    <w:name w:val="清单表 6 彩色 - 着色 61"/>
    <w:basedOn w:val="affe"/>
    <w:uiPriority w:val="51"/>
    <w:qFormat/>
    <w:rPr>
      <w:color w:val="538135" w:themeColor="accent6" w:themeShade="BF"/>
    </w:rPr>
    <w:tblPr>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710">
    <w:name w:val="清单表 7 彩色1"/>
    <w:basedOn w:val="affe"/>
    <w:uiPriority w:val="52"/>
    <w:qFormat/>
    <w:rPr>
      <w:color w:val="000000" w:themeColor="text1"/>
    </w:rP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
    <w:name w:val="清单表 7 彩色 - 着色 11"/>
    <w:basedOn w:val="affe"/>
    <w:uiPriority w:val="52"/>
    <w:qFormat/>
    <w:rPr>
      <w:color w:val="2E74B5" w:themeColor="accent1" w:themeShade="BF"/>
    </w:rPr>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
    <w:name w:val="清单表 7 彩色 - 着色 21"/>
    <w:basedOn w:val="affe"/>
    <w:uiPriority w:val="52"/>
    <w:qFormat/>
    <w:rPr>
      <w:color w:val="C45911" w:themeColor="accent2" w:themeShade="BF"/>
    </w:rP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
    <w:name w:val="清单表 7 彩色 - 着色 31"/>
    <w:basedOn w:val="affe"/>
    <w:uiPriority w:val="52"/>
    <w:qFormat/>
    <w:rPr>
      <w:color w:val="7B7B7B" w:themeColor="accent3" w:themeShade="BF"/>
    </w:rP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41">
    <w:name w:val="清单表 7 彩色 - 着色 41"/>
    <w:basedOn w:val="affe"/>
    <w:uiPriority w:val="52"/>
    <w:qFormat/>
    <w:rPr>
      <w:color w:val="BF8F00" w:themeColor="accent4" w:themeShade="BF"/>
    </w:rP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51">
    <w:name w:val="清单表 7 彩色 - 着色 51"/>
    <w:basedOn w:val="affe"/>
    <w:uiPriority w:val="52"/>
    <w:qFormat/>
    <w:rPr>
      <w:color w:val="2F5496" w:themeColor="accent5" w:themeShade="BF"/>
    </w:rPr>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61">
    <w:name w:val="清单表 7 彩色 - 着色 61"/>
    <w:basedOn w:val="affe"/>
    <w:uiPriority w:val="52"/>
    <w:qFormat/>
    <w:rPr>
      <w:color w:val="538135" w:themeColor="accent6" w:themeShade="BF"/>
    </w:rP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ffffc">
    <w:name w:val="日期 字符"/>
    <w:basedOn w:val="affd"/>
    <w:link w:val="affffb"/>
    <w:uiPriority w:val="99"/>
    <w:semiHidden/>
    <w:qFormat/>
    <w:rPr>
      <w:kern w:val="2"/>
      <w:sz w:val="21"/>
      <w:szCs w:val="24"/>
    </w:rPr>
  </w:style>
  <w:style w:type="table" w:customStyle="1" w:styleId="1f7">
    <w:name w:val="深色列表1"/>
    <w:basedOn w:val="affe"/>
    <w:uiPriority w:val="70"/>
    <w:semiHidden/>
    <w:unhideWhenUsed/>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character" w:customStyle="1" w:styleId="1f8">
    <w:name w:val="书籍标题1"/>
    <w:basedOn w:val="affd"/>
    <w:uiPriority w:val="33"/>
    <w:qFormat/>
    <w:rPr>
      <w:b/>
      <w:bCs/>
      <w:i/>
      <w:iCs/>
      <w:spacing w:val="5"/>
    </w:rPr>
  </w:style>
  <w:style w:type="paragraph" w:customStyle="1" w:styleId="1f9">
    <w:name w:val="书目1"/>
    <w:basedOn w:val="affc"/>
    <w:next w:val="affc"/>
    <w:uiPriority w:val="37"/>
    <w:semiHidden/>
    <w:unhideWhenUsed/>
    <w:qFormat/>
  </w:style>
  <w:style w:type="table" w:customStyle="1" w:styleId="111">
    <w:name w:val="网格表 1 浅色1"/>
    <w:basedOn w:val="affe"/>
    <w:uiPriority w:val="46"/>
    <w:qFormat/>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110">
    <w:name w:val="网格表 1 浅色 - 着色 11"/>
    <w:basedOn w:val="affe"/>
    <w:uiPriority w:val="46"/>
    <w:qFormat/>
    <w:tblPr>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1-211">
    <w:name w:val="网格表 1 浅色 - 着色 21"/>
    <w:basedOn w:val="affe"/>
    <w:uiPriority w:val="46"/>
    <w:qFormat/>
    <w:tblPr>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1-311">
    <w:name w:val="网格表 1 浅色 - 着色 31"/>
    <w:basedOn w:val="affe"/>
    <w:uiPriority w:val="46"/>
    <w:qFormat/>
    <w:tblPr>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1-411">
    <w:name w:val="网格表 1 浅色 - 着色 41"/>
    <w:basedOn w:val="affe"/>
    <w:uiPriority w:val="46"/>
    <w:qFormat/>
    <w:tblPr>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1-511">
    <w:name w:val="网格表 1 浅色 - 着色 51"/>
    <w:basedOn w:val="affe"/>
    <w:uiPriority w:val="46"/>
    <w:qFormat/>
    <w:tblPr>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1-611">
    <w:name w:val="网格表 1 浅色 - 着色 61"/>
    <w:basedOn w:val="affe"/>
    <w:uiPriority w:val="46"/>
    <w:qFormat/>
    <w:tblP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211">
    <w:name w:val="网格表 21"/>
    <w:basedOn w:val="affe"/>
    <w:uiPriority w:val="47"/>
    <w:qFormat/>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0">
    <w:name w:val="网格表 2 - 着色 11"/>
    <w:basedOn w:val="affe"/>
    <w:uiPriority w:val="47"/>
    <w:qFormat/>
    <w:tblPr>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2-211">
    <w:name w:val="网格表 2 - 着色 21"/>
    <w:basedOn w:val="affe"/>
    <w:uiPriority w:val="47"/>
    <w:qFormat/>
    <w:tblPr>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2-311">
    <w:name w:val="网格表 2 - 着色 31"/>
    <w:basedOn w:val="affe"/>
    <w:uiPriority w:val="47"/>
    <w:qFormat/>
    <w:tblPr>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2-411">
    <w:name w:val="网格表 2 - 着色 41"/>
    <w:basedOn w:val="affe"/>
    <w:uiPriority w:val="47"/>
    <w:qFormat/>
    <w:tblPr>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2-511">
    <w:name w:val="网格表 2 - 着色 51"/>
    <w:basedOn w:val="affe"/>
    <w:uiPriority w:val="47"/>
    <w:qFormat/>
    <w:tblPr>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2-611">
    <w:name w:val="网格表 2 - 着色 61"/>
    <w:basedOn w:val="affe"/>
    <w:uiPriority w:val="47"/>
    <w:qFormat/>
    <w:tblPr>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311">
    <w:name w:val="网格表 31"/>
    <w:basedOn w:val="affe"/>
    <w:uiPriority w:val="48"/>
    <w:qFormat/>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3-110">
    <w:name w:val="网格表 3 - 着色 11"/>
    <w:basedOn w:val="affe"/>
    <w:uiPriority w:val="48"/>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3-210">
    <w:name w:val="网格表 3 - 着色 21"/>
    <w:basedOn w:val="affe"/>
    <w:uiPriority w:val="48"/>
    <w:qFormat/>
    <w:tblPr>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3-310">
    <w:name w:val="网格表 3 - 着色 31"/>
    <w:basedOn w:val="affe"/>
    <w:uiPriority w:val="48"/>
    <w:qFormat/>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3-410">
    <w:name w:val="网格表 3 - 着色 41"/>
    <w:basedOn w:val="affe"/>
    <w:uiPriority w:val="48"/>
    <w:qFormat/>
    <w:tblPr>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3-510">
    <w:name w:val="网格表 3 - 着色 51"/>
    <w:basedOn w:val="affe"/>
    <w:uiPriority w:val="48"/>
    <w:qFormat/>
    <w:tblP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3-610">
    <w:name w:val="网格表 3 - 着色 61"/>
    <w:basedOn w:val="affe"/>
    <w:uiPriority w:val="48"/>
    <w:qFormat/>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411">
    <w:name w:val="网格表 41"/>
    <w:basedOn w:val="affe"/>
    <w:uiPriority w:val="49"/>
    <w:qFormat/>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110">
    <w:name w:val="网格表 4 - 着色 11"/>
    <w:basedOn w:val="affe"/>
    <w:uiPriority w:val="49"/>
    <w:qFormat/>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4-210">
    <w:name w:val="网格表 4 - 着色 21"/>
    <w:basedOn w:val="affe"/>
    <w:uiPriority w:val="49"/>
    <w:qFormat/>
    <w:tblPr>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4-310">
    <w:name w:val="网格表 4 - 着色 31"/>
    <w:basedOn w:val="affe"/>
    <w:uiPriority w:val="49"/>
    <w:qFormat/>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4-410">
    <w:name w:val="网格表 4 - 着色 41"/>
    <w:basedOn w:val="affe"/>
    <w:uiPriority w:val="49"/>
    <w:qFormat/>
    <w:tblPr>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4-510">
    <w:name w:val="网格表 4 - 着色 51"/>
    <w:basedOn w:val="affe"/>
    <w:uiPriority w:val="49"/>
    <w:qFormat/>
    <w:tblP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4-610">
    <w:name w:val="网格表 4 - 着色 61"/>
    <w:basedOn w:val="affe"/>
    <w:uiPriority w:val="49"/>
    <w:qFormat/>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511">
    <w:name w:val="网格表 5 深色1"/>
    <w:basedOn w:val="affe"/>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5-110">
    <w:name w:val="网格表 5 深色 - 着色 11"/>
    <w:basedOn w:val="affe"/>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5-210">
    <w:name w:val="网格表 5 深色 - 着色 21"/>
    <w:basedOn w:val="affe"/>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5-310">
    <w:name w:val="网格表 5 深色 - 着色 31"/>
    <w:basedOn w:val="affe"/>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5-410">
    <w:name w:val="网格表 5 深色 - 着色 41"/>
    <w:basedOn w:val="affe"/>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5-510">
    <w:name w:val="网格表 5 深色 - 着色 51"/>
    <w:basedOn w:val="affe"/>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5-610">
    <w:name w:val="网格表 5 深色 - 着色 61"/>
    <w:basedOn w:val="affe"/>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611">
    <w:name w:val="网格表 6 彩色1"/>
    <w:basedOn w:val="affe"/>
    <w:uiPriority w:val="51"/>
    <w:qFormat/>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10">
    <w:name w:val="网格表 6 彩色 - 着色 11"/>
    <w:basedOn w:val="affe"/>
    <w:uiPriority w:val="51"/>
    <w:qFormat/>
    <w:rPr>
      <w:color w:val="2E74B5" w:themeColor="accent1" w:themeShade="BF"/>
    </w:rPr>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6-210">
    <w:name w:val="网格表 6 彩色 - 着色 21"/>
    <w:basedOn w:val="affe"/>
    <w:uiPriority w:val="51"/>
    <w:qFormat/>
    <w:rPr>
      <w:color w:val="C45911" w:themeColor="accent2" w:themeShade="BF"/>
    </w:rPr>
    <w:tblPr>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6-310">
    <w:name w:val="网格表 6 彩色 - 着色 31"/>
    <w:basedOn w:val="affe"/>
    <w:uiPriority w:val="51"/>
    <w:qFormat/>
    <w:rPr>
      <w:color w:val="7B7B7B" w:themeColor="accent3" w:themeShade="BF"/>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6-410">
    <w:name w:val="网格表 6 彩色 - 着色 41"/>
    <w:basedOn w:val="affe"/>
    <w:uiPriority w:val="51"/>
    <w:qFormat/>
    <w:rPr>
      <w:color w:val="BF8F00" w:themeColor="accent4" w:themeShade="BF"/>
    </w:rPr>
    <w:tblPr>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6-510">
    <w:name w:val="网格表 6 彩色 - 着色 51"/>
    <w:basedOn w:val="affe"/>
    <w:uiPriority w:val="51"/>
    <w:qFormat/>
    <w:rPr>
      <w:color w:val="2F5496" w:themeColor="accent5" w:themeShade="BF"/>
    </w:rPr>
    <w:tblP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6-610">
    <w:name w:val="网格表 6 彩色 - 着色 61"/>
    <w:basedOn w:val="affe"/>
    <w:uiPriority w:val="51"/>
    <w:qFormat/>
    <w:rPr>
      <w:color w:val="538135" w:themeColor="accent6" w:themeShade="BF"/>
    </w:rPr>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711">
    <w:name w:val="网格表 7 彩色1"/>
    <w:basedOn w:val="affe"/>
    <w:uiPriority w:val="52"/>
    <w:qFormat/>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7-110">
    <w:name w:val="网格表 7 彩色 - 着色 11"/>
    <w:basedOn w:val="affe"/>
    <w:uiPriority w:val="52"/>
    <w:qFormat/>
    <w:rPr>
      <w:color w:val="2E74B5" w:themeColor="accent1" w:themeShade="BF"/>
    </w:rPr>
    <w:tblPr>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7-210">
    <w:name w:val="网格表 7 彩色 - 着色 21"/>
    <w:basedOn w:val="affe"/>
    <w:uiPriority w:val="52"/>
    <w:qFormat/>
    <w:rPr>
      <w:color w:val="C45911" w:themeColor="accent2" w:themeShade="BF"/>
    </w:rPr>
    <w:tblPr>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7-310">
    <w:name w:val="网格表 7 彩色 - 着色 31"/>
    <w:basedOn w:val="affe"/>
    <w:uiPriority w:val="52"/>
    <w:qFormat/>
    <w:rPr>
      <w:color w:val="7B7B7B" w:themeColor="accent3" w:themeShade="BF"/>
    </w:rPr>
    <w:tblPr>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7-410">
    <w:name w:val="网格表 7 彩色 - 着色 41"/>
    <w:basedOn w:val="affe"/>
    <w:uiPriority w:val="52"/>
    <w:qFormat/>
    <w:rPr>
      <w:color w:val="BF8F00" w:themeColor="accent4" w:themeShade="BF"/>
    </w:rPr>
    <w:tblPr>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7-510">
    <w:name w:val="网格表 7 彩色 - 着色 51"/>
    <w:basedOn w:val="affe"/>
    <w:uiPriority w:val="52"/>
    <w:qFormat/>
    <w:rPr>
      <w:color w:val="2F5496" w:themeColor="accent5" w:themeShade="BF"/>
    </w:rPr>
    <w:tblPr>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7-610">
    <w:name w:val="网格表 7 彩色 - 着色 61"/>
    <w:basedOn w:val="affe"/>
    <w:uiPriority w:val="52"/>
    <w:qFormat/>
    <w:rPr>
      <w:color w:val="538135" w:themeColor="accent6" w:themeShade="BF"/>
    </w:rPr>
    <w:tblPr>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1fa">
    <w:name w:val="网格型浅色1"/>
    <w:basedOn w:val="affe"/>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ffffe">
    <w:name w:val="尾注文本 字符"/>
    <w:basedOn w:val="affd"/>
    <w:link w:val="affffd"/>
    <w:uiPriority w:val="99"/>
    <w:semiHidden/>
    <w:qFormat/>
    <w:rPr>
      <w:kern w:val="2"/>
      <w:sz w:val="21"/>
      <w:szCs w:val="24"/>
    </w:rPr>
  </w:style>
  <w:style w:type="character" w:customStyle="1" w:styleId="afffb">
    <w:name w:val="文档结构图 字符"/>
    <w:basedOn w:val="affd"/>
    <w:link w:val="afffa"/>
    <w:uiPriority w:val="99"/>
    <w:semiHidden/>
    <w:qFormat/>
    <w:rPr>
      <w:rFonts w:ascii="Microsoft YaHei UI" w:eastAsia="Microsoft YaHei UI"/>
      <w:kern w:val="2"/>
      <w:sz w:val="18"/>
      <w:szCs w:val="18"/>
    </w:rPr>
  </w:style>
  <w:style w:type="table" w:customStyle="1" w:styleId="112">
    <w:name w:val="无格式表格 11"/>
    <w:basedOn w:val="affe"/>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2">
    <w:name w:val="无格式表格 21"/>
    <w:basedOn w:val="affe"/>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12">
    <w:name w:val="无格式表格 31"/>
    <w:basedOn w:val="affe"/>
    <w:uiPriority w:val="43"/>
    <w:qFormat/>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12">
    <w:name w:val="无格式表格 41"/>
    <w:basedOn w:val="affe"/>
    <w:uiPriority w:val="44"/>
    <w:qFormat/>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12">
    <w:name w:val="无格式表格 51"/>
    <w:basedOn w:val="affe"/>
    <w:uiPriority w:val="45"/>
    <w:qFormat/>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fffff1">
    <w:name w:val="No Spacing"/>
    <w:uiPriority w:val="1"/>
    <w:qFormat/>
    <w:pPr>
      <w:widowControl w:val="0"/>
      <w:jc w:val="both"/>
    </w:pPr>
    <w:rPr>
      <w:kern w:val="2"/>
      <w:sz w:val="21"/>
      <w:szCs w:val="24"/>
    </w:rPr>
  </w:style>
  <w:style w:type="character" w:customStyle="1" w:styleId="afffffe">
    <w:name w:val="信息标题 字符"/>
    <w:basedOn w:val="affd"/>
    <w:link w:val="afffffd"/>
    <w:uiPriority w:val="99"/>
    <w:semiHidden/>
    <w:qFormat/>
    <w:rPr>
      <w:rFonts w:asciiTheme="majorHAnsi" w:eastAsiaTheme="majorEastAsia" w:hAnsiTheme="majorHAnsi" w:cstheme="majorBidi"/>
      <w:kern w:val="2"/>
      <w:sz w:val="24"/>
      <w:szCs w:val="24"/>
      <w:shd w:val="pct20" w:color="auto" w:fill="auto"/>
    </w:rPr>
  </w:style>
  <w:style w:type="paragraph" w:styleId="affffffffff2">
    <w:name w:val="Quote"/>
    <w:basedOn w:val="affc"/>
    <w:next w:val="affc"/>
    <w:link w:val="affffffffff3"/>
    <w:uiPriority w:val="29"/>
    <w:qFormat/>
    <w:pPr>
      <w:spacing w:before="200" w:after="160"/>
      <w:ind w:left="864" w:right="864"/>
      <w:jc w:val="center"/>
    </w:pPr>
    <w:rPr>
      <w:i/>
      <w:iCs/>
      <w:color w:val="404040" w:themeColor="text1" w:themeTint="BF"/>
    </w:rPr>
  </w:style>
  <w:style w:type="character" w:customStyle="1" w:styleId="affffffffff3">
    <w:name w:val="引用 字符"/>
    <w:basedOn w:val="affd"/>
    <w:link w:val="affffffffff2"/>
    <w:uiPriority w:val="29"/>
    <w:qFormat/>
    <w:rPr>
      <w:i/>
      <w:iCs/>
      <w:color w:val="404040" w:themeColor="text1" w:themeTint="BF"/>
      <w:kern w:val="2"/>
      <w:sz w:val="21"/>
      <w:szCs w:val="24"/>
    </w:rPr>
  </w:style>
  <w:style w:type="character" w:styleId="affffffffff4">
    <w:name w:val="Placeholder Text"/>
    <w:basedOn w:val="affd"/>
    <w:uiPriority w:val="99"/>
    <w:semiHidden/>
    <w:qFormat/>
    <w:rPr>
      <w:color w:val="808080"/>
    </w:rPr>
  </w:style>
  <w:style w:type="character" w:customStyle="1" w:styleId="affffff4">
    <w:name w:val="正文首行缩进 字符"/>
    <w:basedOn w:val="affff4"/>
    <w:link w:val="affffff3"/>
    <w:uiPriority w:val="99"/>
    <w:semiHidden/>
    <w:qFormat/>
    <w:rPr>
      <w:kern w:val="2"/>
      <w:sz w:val="21"/>
      <w:szCs w:val="24"/>
    </w:rPr>
  </w:style>
  <w:style w:type="character" w:customStyle="1" w:styleId="affff6">
    <w:name w:val="正文文本缩进 字符"/>
    <w:basedOn w:val="affd"/>
    <w:link w:val="affff5"/>
    <w:uiPriority w:val="99"/>
    <w:semiHidden/>
    <w:qFormat/>
    <w:rPr>
      <w:kern w:val="2"/>
      <w:sz w:val="21"/>
      <w:szCs w:val="24"/>
    </w:rPr>
  </w:style>
  <w:style w:type="character" w:customStyle="1" w:styleId="2b">
    <w:name w:val="正文首行缩进 2 字符"/>
    <w:basedOn w:val="affff6"/>
    <w:link w:val="2a"/>
    <w:uiPriority w:val="99"/>
    <w:semiHidden/>
    <w:qFormat/>
    <w:rPr>
      <w:kern w:val="2"/>
      <w:sz w:val="21"/>
      <w:szCs w:val="24"/>
    </w:rPr>
  </w:style>
  <w:style w:type="character" w:customStyle="1" w:styleId="27">
    <w:name w:val="正文文本 2 字符"/>
    <w:basedOn w:val="affd"/>
    <w:link w:val="26"/>
    <w:uiPriority w:val="99"/>
    <w:semiHidden/>
    <w:qFormat/>
    <w:rPr>
      <w:kern w:val="2"/>
      <w:sz w:val="21"/>
      <w:szCs w:val="24"/>
    </w:rPr>
  </w:style>
  <w:style w:type="character" w:customStyle="1" w:styleId="35">
    <w:name w:val="正文文本 3 字符"/>
    <w:basedOn w:val="affd"/>
    <w:link w:val="34"/>
    <w:uiPriority w:val="99"/>
    <w:semiHidden/>
    <w:qFormat/>
    <w:rPr>
      <w:kern w:val="2"/>
      <w:sz w:val="16"/>
      <w:szCs w:val="16"/>
    </w:rPr>
  </w:style>
  <w:style w:type="character" w:customStyle="1" w:styleId="25">
    <w:name w:val="正文文本缩进 2 字符"/>
    <w:basedOn w:val="affd"/>
    <w:link w:val="24"/>
    <w:uiPriority w:val="99"/>
    <w:semiHidden/>
    <w:qFormat/>
    <w:rPr>
      <w:kern w:val="2"/>
      <w:sz w:val="21"/>
      <w:szCs w:val="24"/>
    </w:rPr>
  </w:style>
  <w:style w:type="character" w:customStyle="1" w:styleId="38">
    <w:name w:val="正文文本缩进 3 字符"/>
    <w:basedOn w:val="affd"/>
    <w:link w:val="37"/>
    <w:uiPriority w:val="99"/>
    <w:semiHidden/>
    <w:qFormat/>
    <w:rPr>
      <w:kern w:val="2"/>
      <w:sz w:val="16"/>
      <w:szCs w:val="16"/>
    </w:rPr>
  </w:style>
  <w:style w:type="table" w:customStyle="1" w:styleId="113">
    <w:name w:val="中等深浅底纹 11"/>
    <w:basedOn w:val="affe"/>
    <w:uiPriority w:val="63"/>
    <w:semiHidden/>
    <w:unhideWhenUsed/>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1">
    <w:name w:val="中等深浅底纹 1 - 强调文字颜色 11"/>
    <w:basedOn w:val="affe"/>
    <w:uiPriority w:val="63"/>
    <w:semiHidden/>
    <w:unhideWhenUsed/>
    <w:qFormat/>
    <w:tblPr>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customStyle="1" w:styleId="213">
    <w:name w:val="中等深浅底纹 21"/>
    <w:basedOn w:val="affe"/>
    <w:uiPriority w:val="64"/>
    <w:semiHidden/>
    <w:unhideWhenUsed/>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1">
    <w:name w:val="中等深浅底纹 2 - 强调文字颜色 11"/>
    <w:basedOn w:val="affe"/>
    <w:uiPriority w:val="64"/>
    <w:semiHidden/>
    <w:unhideWhenUsed/>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114">
    <w:name w:val="中等深浅列表 11"/>
    <w:basedOn w:val="affe"/>
    <w:uiPriority w:val="65"/>
    <w:semiHidden/>
    <w:unhideWhenUsed/>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2">
    <w:name w:val="中等深浅列表 1 - 强调文字颜色 11"/>
    <w:basedOn w:val="affe"/>
    <w:uiPriority w:val="65"/>
    <w:semiHidden/>
    <w:unhideWhenUsed/>
    <w:qFormat/>
    <w:rPr>
      <w:color w:val="000000" w:themeColor="text1"/>
    </w:rPr>
    <w:tblPr>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customStyle="1" w:styleId="214">
    <w:name w:val="中等深浅列表 21"/>
    <w:basedOn w:val="affe"/>
    <w:uiPriority w:val="66"/>
    <w:semiHidden/>
    <w:unhideWhenUsed/>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5">
    <w:name w:val="中等深浅网格 11"/>
    <w:basedOn w:val="affe"/>
    <w:uiPriority w:val="67"/>
    <w:semiHidden/>
    <w:unhideWhenUsed/>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215">
    <w:name w:val="中等深浅网格 21"/>
    <w:basedOn w:val="affe"/>
    <w:uiPriority w:val="68"/>
    <w:semiHidden/>
    <w:unhideWhenUsed/>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customStyle="1" w:styleId="313">
    <w:name w:val="中等深浅网格 31"/>
    <w:basedOn w:val="affe"/>
    <w:uiPriority w:val="69"/>
    <w:semiHidden/>
    <w:unhideWhenUsed/>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character" w:customStyle="1" w:styleId="afff4">
    <w:name w:val="注释标题 字符"/>
    <w:basedOn w:val="affd"/>
    <w:link w:val="afff3"/>
    <w:uiPriority w:val="99"/>
    <w:semiHidden/>
    <w:qFormat/>
    <w:rPr>
      <w:kern w:val="2"/>
      <w:sz w:val="21"/>
      <w:szCs w:val="24"/>
    </w:rPr>
  </w:style>
  <w:style w:type="paragraph" w:customStyle="1" w:styleId="affffffffff5">
    <w:name w:val="附录无标题章"/>
    <w:basedOn w:val="afc"/>
    <w:qFormat/>
    <w:pPr>
      <w:spacing w:beforeLines="0" w:afterLines="0"/>
      <w:outlineLvl w:val="9"/>
    </w:pPr>
    <w:rPr>
      <w:rFonts w:asciiTheme="majorEastAsia" w:eastAsiaTheme="majorEastAsia"/>
    </w:rPr>
  </w:style>
  <w:style w:type="paragraph" w:customStyle="1" w:styleId="affffffffff6">
    <w:name w:val="附录一级无标题条"/>
    <w:basedOn w:val="afd"/>
    <w:qFormat/>
    <w:pPr>
      <w:spacing w:beforeLines="0" w:afterLines="0"/>
      <w:outlineLvl w:val="9"/>
    </w:pPr>
    <w:rPr>
      <w:rFonts w:asciiTheme="majorEastAsia" w:eastAsiaTheme="majorEastAsia"/>
    </w:rPr>
  </w:style>
  <w:style w:type="paragraph" w:customStyle="1" w:styleId="affffffffff7">
    <w:name w:val="附录二级无标题条"/>
    <w:basedOn w:val="afe"/>
    <w:qFormat/>
    <w:pPr>
      <w:spacing w:beforeLines="0" w:afterLines="0"/>
      <w:outlineLvl w:val="9"/>
    </w:pPr>
    <w:rPr>
      <w:rFonts w:asciiTheme="majorEastAsia" w:eastAsiaTheme="majorEastAsia"/>
    </w:rPr>
  </w:style>
  <w:style w:type="paragraph" w:customStyle="1" w:styleId="affffffffff8">
    <w:name w:val="附录三级无标题条"/>
    <w:basedOn w:val="aff"/>
    <w:qFormat/>
    <w:pPr>
      <w:spacing w:beforeLines="0" w:afterLines="0"/>
      <w:outlineLvl w:val="9"/>
    </w:pPr>
    <w:rPr>
      <w:rFonts w:asciiTheme="majorEastAsia" w:eastAsiaTheme="majorEastAsia"/>
    </w:rPr>
  </w:style>
  <w:style w:type="paragraph" w:customStyle="1" w:styleId="affffffffff9">
    <w:name w:val="附录四级无标题条"/>
    <w:basedOn w:val="aff0"/>
    <w:qFormat/>
    <w:pPr>
      <w:spacing w:beforeLines="0" w:afterLines="0"/>
      <w:outlineLvl w:val="9"/>
    </w:pPr>
    <w:rPr>
      <w:rFonts w:asciiTheme="majorEastAsia" w:eastAsiaTheme="majorEastAsia"/>
    </w:rPr>
  </w:style>
  <w:style w:type="paragraph" w:customStyle="1" w:styleId="TB">
    <w:name w:val="标准标志TB"/>
    <w:basedOn w:val="affc"/>
    <w:qFormat/>
    <w:pPr>
      <w:widowControl/>
      <w:shd w:val="solid" w:color="FFFFFF" w:fill="FFFFFF"/>
      <w:spacing w:line="0" w:lineRule="atLeast"/>
      <w:jc w:val="right"/>
    </w:pPr>
    <w:rPr>
      <w:rFonts w:eastAsia="Arial Unicode MS"/>
      <w:b/>
      <w:w w:val="130"/>
      <w:sz w:val="96"/>
      <w:szCs w:val="20"/>
    </w:rPr>
  </w:style>
  <w:style w:type="paragraph" w:customStyle="1" w:styleId="TB0">
    <w:name w:val="标准称谓TB"/>
    <w:basedOn w:val="affc"/>
    <w:qFormat/>
    <w:pPr>
      <w:kinsoku w:val="0"/>
      <w:overflowPunct w:val="0"/>
      <w:autoSpaceDE w:val="0"/>
      <w:autoSpaceDN w:val="0"/>
      <w:spacing w:line="0" w:lineRule="atLeast"/>
      <w:jc w:val="center"/>
    </w:pPr>
    <w:rPr>
      <w:rFonts w:ascii="黑体" w:eastAsia="黑体" w:hAnsi="黑体"/>
      <w:bCs/>
      <w:spacing w:val="40"/>
      <w:kern w:val="0"/>
      <w:sz w:val="72"/>
      <w:szCs w:val="20"/>
    </w:rPr>
  </w:style>
  <w:style w:type="paragraph" w:customStyle="1" w:styleId="GB2">
    <w:name w:val="发布GB"/>
    <w:basedOn w:val="affff3"/>
    <w:qFormat/>
    <w:pPr>
      <w:spacing w:after="0" w:line="280" w:lineRule="exact"/>
      <w:ind w:left="284"/>
    </w:pPr>
    <w:rPr>
      <w:rFonts w:ascii="黑体" w:eastAsia="黑体"/>
      <w:kern w:val="3"/>
      <w:sz w:val="28"/>
    </w:rPr>
  </w:style>
  <w:style w:type="paragraph" w:customStyle="1" w:styleId="DB2">
    <w:name w:val="发布DB"/>
    <w:basedOn w:val="GB2"/>
    <w:qFormat/>
    <w:pPr>
      <w:ind w:left="567"/>
    </w:pPr>
  </w:style>
  <w:style w:type="paragraph" w:customStyle="1" w:styleId="HB2">
    <w:name w:val="发布HB"/>
    <w:basedOn w:val="GB2"/>
    <w:qFormat/>
    <w:pPr>
      <w:ind w:left="567"/>
    </w:pPr>
  </w:style>
  <w:style w:type="paragraph" w:customStyle="1" w:styleId="QB2">
    <w:name w:val="发布QB"/>
    <w:basedOn w:val="GB2"/>
    <w:qFormat/>
    <w:pPr>
      <w:ind w:left="567"/>
    </w:pPr>
  </w:style>
  <w:style w:type="paragraph" w:customStyle="1" w:styleId="TB1">
    <w:name w:val="发布TB"/>
    <w:basedOn w:val="GB2"/>
    <w:qFormat/>
    <w:pPr>
      <w:ind w:left="567"/>
    </w:pPr>
  </w:style>
  <w:style w:type="paragraph" w:customStyle="1" w:styleId="TB2">
    <w:name w:val="发布部门TB"/>
    <w:basedOn w:val="affc"/>
    <w:qFormat/>
    <w:pPr>
      <w:widowControl/>
      <w:spacing w:line="360" w:lineRule="exact"/>
      <w:jc w:val="center"/>
    </w:pPr>
    <w:rPr>
      <w:rFonts w:ascii="黑体" w:eastAsia="黑体" w:hAnsi="黑体"/>
      <w:spacing w:val="20"/>
      <w:w w:val="135"/>
      <w:kern w:val="0"/>
      <w:sz w:val="36"/>
      <w:szCs w:val="20"/>
    </w:rPr>
  </w:style>
  <w:style w:type="paragraph" w:customStyle="1" w:styleId="CEC">
    <w:name w:val="标准标志CEC"/>
    <w:basedOn w:val="affc"/>
    <w:qFormat/>
    <w:pPr>
      <w:jc w:val="right"/>
    </w:pPr>
    <w:rPr>
      <w:rFonts w:eastAsia="Times New Roman"/>
      <w:b/>
      <w:sz w:val="96"/>
    </w:rPr>
  </w:style>
  <w:style w:type="paragraph" w:customStyle="1" w:styleId="CEC0">
    <w:name w:val="标准称谓CEC"/>
    <w:basedOn w:val="affc"/>
    <w:qFormat/>
    <w:pPr>
      <w:jc w:val="center"/>
    </w:pPr>
    <w:rPr>
      <w:rFonts w:eastAsia="黑体"/>
      <w:b/>
      <w:w w:val="132"/>
      <w:kern w:val="0"/>
      <w:sz w:val="52"/>
    </w:rPr>
  </w:style>
  <w:style w:type="paragraph" w:customStyle="1" w:styleId="CEC1">
    <w:name w:val="发布CEC"/>
    <w:basedOn w:val="GB2"/>
    <w:qFormat/>
  </w:style>
  <w:style w:type="paragraph" w:customStyle="1" w:styleId="CEC2">
    <w:name w:val="发布部门CEC"/>
    <w:basedOn w:val="affc"/>
    <w:qFormat/>
    <w:pPr>
      <w:snapToGrid w:val="0"/>
    </w:pPr>
    <w:rPr>
      <w:b/>
      <w:w w:val="135"/>
      <w:kern w:val="0"/>
      <w:sz w:val="36"/>
    </w:rPr>
  </w:style>
  <w:style w:type="paragraph" w:customStyle="1" w:styleId="affffffffffa">
    <w:name w:val="标准正文公式"/>
    <w:basedOn w:val="affc"/>
    <w:next w:val="affc"/>
    <w:qFormat/>
    <w:pPr>
      <w:tabs>
        <w:tab w:val="center" w:pos="4678"/>
        <w:tab w:val="right" w:leader="middleDot" w:pos="9356"/>
      </w:tabs>
      <w:adjustRightInd w:val="0"/>
    </w:pPr>
    <w:rPr>
      <w:rFonts w:ascii="宋体" w:hAnsi="宋体"/>
    </w:rPr>
  </w:style>
  <w:style w:type="paragraph" w:customStyle="1" w:styleId="ae">
    <w:name w:val="附录公式标号"/>
    <w:basedOn w:val="afffffffffe"/>
    <w:qFormat/>
    <w:pPr>
      <w:numPr>
        <w:numId w:val="27"/>
      </w:numPr>
      <w:snapToGrid w:val="0"/>
      <w:spacing w:line="14" w:lineRule="atLeast"/>
      <w:ind w:firstLineChars="0"/>
    </w:pPr>
    <w:rPr>
      <w:color w:val="FFFFFF" w:themeColor="background1"/>
      <w:sz w:val="2"/>
    </w:rPr>
  </w:style>
  <w:style w:type="paragraph" w:customStyle="1" w:styleId="af">
    <w:name w:val="附录公式编号"/>
    <w:basedOn w:val="affff3"/>
    <w:qFormat/>
    <w:pPr>
      <w:numPr>
        <w:ilvl w:val="1"/>
        <w:numId w:val="27"/>
      </w:numPr>
    </w:pPr>
  </w:style>
  <w:style w:type="table" w:customStyle="1" w:styleId="TableNormal">
    <w:name w:val="Table Normal"/>
    <w:semiHidden/>
    <w:unhideWhenUsed/>
    <w:qFormat/>
    <w:rPr>
      <w:rFonts w:ascii="Arial" w:hAnsi="Arial" w:cs="Arial"/>
    </w:rPr>
    <w:tblPr>
      <w:tblCellMar>
        <w:top w:w="0" w:type="dxa"/>
        <w:left w:w="0" w:type="dxa"/>
        <w:bottom w:w="0" w:type="dxa"/>
        <w:right w:w="0" w:type="dxa"/>
      </w:tblCellMar>
    </w:tblPr>
  </w:style>
  <w:style w:type="table" w:customStyle="1" w:styleId="TableNormal1">
    <w:name w:val="Table Normal1"/>
    <w:semiHidden/>
    <w:unhideWhenUsed/>
    <w:qFormat/>
    <w:rPr>
      <w:rFonts w:ascii="Arial" w:hAnsi="Arial" w:cs="Arial"/>
    </w:rPr>
    <w:tblPr>
      <w:tblCellMar>
        <w:top w:w="0" w:type="dxa"/>
        <w:left w:w="0" w:type="dxa"/>
        <w:bottom w:w="0" w:type="dxa"/>
        <w:right w:w="0" w:type="dxa"/>
      </w:tblCellMar>
    </w:tblPr>
  </w:style>
  <w:style w:type="table" w:customStyle="1" w:styleId="TableNormal2">
    <w:name w:val="Table Normal2"/>
    <w:semiHidden/>
    <w:unhideWhenUsed/>
    <w:qFormat/>
    <w:rPr>
      <w:rFonts w:ascii="Arial" w:hAnsi="Arial" w:cs="Arial"/>
    </w:rPr>
    <w:tblPr>
      <w:tblCellMar>
        <w:top w:w="0" w:type="dxa"/>
        <w:left w:w="0" w:type="dxa"/>
        <w:bottom w:w="0" w:type="dxa"/>
        <w:right w:w="0" w:type="dxa"/>
      </w:tblCellMar>
    </w:tblPr>
  </w:style>
  <w:style w:type="table" w:customStyle="1" w:styleId="1fb">
    <w:name w:val="网格型1"/>
    <w:basedOn w:val="affe"/>
    <w:next w:val="affffff5"/>
    <w:uiPriority w:val="39"/>
    <w:qFormat/>
    <w:rsid w:val="00365AE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标准文件_正文表标题"/>
    <w:next w:val="affc"/>
    <w:qFormat/>
    <w:rsid w:val="00137053"/>
    <w:pPr>
      <w:numPr>
        <w:numId w:val="33"/>
      </w:numPr>
      <w:tabs>
        <w:tab w:val="left" w:pos="0"/>
      </w:tabs>
      <w:spacing w:beforeLines="50" w:before="50" w:afterLines="50" w:after="50"/>
      <w:jc w:val="center"/>
    </w:pPr>
    <w:rPr>
      <w:rFonts w:ascii="黑体" w:eastAsia="黑体"/>
      <w:sz w:val="21"/>
    </w:rPr>
  </w:style>
  <w:style w:type="table" w:customStyle="1" w:styleId="116">
    <w:name w:val="网格型11"/>
    <w:basedOn w:val="affe"/>
    <w:uiPriority w:val="39"/>
    <w:qFormat/>
    <w:rsid w:val="001370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b">
    <w:name w:val="标准文件_附录标识"/>
    <w:next w:val="affc"/>
    <w:qFormat/>
    <w:rsid w:val="00E44226"/>
    <w:pPr>
      <w:shd w:val="clear" w:color="FFFFFF" w:fill="FFFFFF"/>
      <w:tabs>
        <w:tab w:val="left" w:pos="6406"/>
      </w:tabs>
      <w:spacing w:before="560" w:afterLines="50" w:after="50"/>
      <w:jc w:val="center"/>
      <w:outlineLvl w:val="0"/>
    </w:pPr>
    <w:rPr>
      <w:rFonts w:ascii="黑体" w:eastAsia="黑体"/>
      <w:sz w:val="21"/>
    </w:rPr>
  </w:style>
  <w:style w:type="paragraph" w:customStyle="1" w:styleId="affffffffffc">
    <w:name w:val="标准文件_附录一级条标题"/>
    <w:next w:val="affc"/>
    <w:qFormat/>
    <w:rsid w:val="00E44226"/>
    <w:pPr>
      <w:widowControl w:val="0"/>
      <w:spacing w:beforeLines="50" w:before="50" w:afterLines="50" w:after="50"/>
      <w:jc w:val="both"/>
      <w:outlineLvl w:val="2"/>
    </w:pPr>
    <w:rPr>
      <w:rFonts w:ascii="黑体" w:eastAsia="黑体"/>
      <w:kern w:val="21"/>
      <w:sz w:val="21"/>
    </w:rPr>
  </w:style>
  <w:style w:type="paragraph" w:customStyle="1" w:styleId="affffffffffd">
    <w:name w:val="标准文件_附录二级条标题"/>
    <w:basedOn w:val="affffffffffc"/>
    <w:next w:val="affc"/>
    <w:qFormat/>
    <w:rsid w:val="00E44226"/>
    <w:pPr>
      <w:widowControl/>
      <w:wordWrap w:val="0"/>
      <w:overflowPunct w:val="0"/>
      <w:autoSpaceDE w:val="0"/>
      <w:autoSpaceDN w:val="0"/>
      <w:textAlignment w:val="baseline"/>
      <w:outlineLvl w:val="3"/>
    </w:pPr>
  </w:style>
  <w:style w:type="paragraph" w:customStyle="1" w:styleId="affffffffffe">
    <w:name w:val="标准文件_附录三级条标题"/>
    <w:next w:val="affc"/>
    <w:qFormat/>
    <w:rsid w:val="00E44226"/>
    <w:pPr>
      <w:widowControl w:val="0"/>
      <w:spacing w:beforeLines="50" w:before="50" w:afterLines="50" w:after="50"/>
      <w:jc w:val="both"/>
      <w:outlineLvl w:val="4"/>
    </w:pPr>
    <w:rPr>
      <w:rFonts w:ascii="黑体" w:eastAsia="黑体"/>
      <w:kern w:val="21"/>
      <w:sz w:val="21"/>
    </w:rPr>
  </w:style>
  <w:style w:type="paragraph" w:customStyle="1" w:styleId="afffffffffff">
    <w:name w:val="标准文件_附录四级条标题"/>
    <w:next w:val="affc"/>
    <w:qFormat/>
    <w:rsid w:val="00E44226"/>
    <w:pPr>
      <w:widowControl w:val="0"/>
      <w:spacing w:beforeLines="50" w:before="50" w:afterLines="50" w:after="50"/>
      <w:jc w:val="both"/>
      <w:outlineLvl w:val="5"/>
    </w:pPr>
    <w:rPr>
      <w:rFonts w:ascii="黑体" w:eastAsia="黑体"/>
      <w:kern w:val="21"/>
      <w:sz w:val="21"/>
    </w:rPr>
  </w:style>
  <w:style w:type="paragraph" w:customStyle="1" w:styleId="afffffffffff0">
    <w:name w:val="标准文件_附录五级条标题"/>
    <w:next w:val="affc"/>
    <w:qFormat/>
    <w:rsid w:val="00E44226"/>
    <w:pPr>
      <w:widowControl w:val="0"/>
      <w:spacing w:beforeLines="50" w:before="50" w:afterLines="50" w:after="50"/>
      <w:jc w:val="both"/>
      <w:outlineLvl w:val="6"/>
    </w:pPr>
    <w:rPr>
      <w:rFonts w:ascii="黑体" w:eastAsia="黑体"/>
      <w:kern w:val="21"/>
      <w:sz w:val="21"/>
    </w:rPr>
  </w:style>
  <w:style w:type="table" w:customStyle="1" w:styleId="74">
    <w:name w:val="网格型7"/>
    <w:basedOn w:val="affe"/>
    <w:uiPriority w:val="39"/>
    <w:qFormat/>
    <w:rsid w:val="00E44226"/>
    <w:pPr>
      <w:spacing w:after="160" w:line="278" w:lineRule="auto"/>
    </w:pPr>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2">
    <w:name w:val="网格型3"/>
    <w:basedOn w:val="affe"/>
    <w:uiPriority w:val="39"/>
    <w:qFormat/>
    <w:rsid w:val="00E442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网格型4"/>
    <w:basedOn w:val="affe"/>
    <w:uiPriority w:val="39"/>
    <w:qFormat/>
    <w:rsid w:val="00E44226"/>
    <w:pPr>
      <w:spacing w:after="160" w:line="278" w:lineRule="auto"/>
    </w:pPr>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4">
    <w:name w:val="页眉 字符"/>
    <w:basedOn w:val="affd"/>
    <w:link w:val="afffff3"/>
    <w:uiPriority w:val="99"/>
    <w:rsid w:val="002535B8"/>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2.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631;&#20934;&#27169;&#26495;\bzbx20.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7"/>
    <customShpInfo spid="_x0000_s1026"/>
    <customShpInfo spid="_x0000_s1028"/>
    <customShpInfo spid="_x0000_s1036"/>
    <customShpInfo spid="_x0000_s1035"/>
    <customShpInfo spid="_x0000_s1034"/>
    <customShpInfo spid="_x0000_s1033"/>
    <customShpInfo spid="_x0000_s1032"/>
    <customShpInfo spid="_x0000_s1031"/>
    <customShpInfo spid="_x0000_s1030"/>
    <customShpInfo spid="_x0000_s102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744159-1B79-4B68-94A5-1A86E18F9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bzbx20.dotx</Template>
  <TotalTime>284</TotalTime>
  <Pages>17</Pages>
  <Words>772</Words>
  <Characters>4406</Characters>
  <Application>Microsoft Office Word</Application>
  <DocSecurity>0</DocSecurity>
  <Lines>36</Lines>
  <Paragraphs>10</Paragraphs>
  <ScaleCrop>false</ScaleCrop>
  <Company>Microsoft</Company>
  <LinksUpToDate>false</LinksUpToDate>
  <CharactersWithSpaces>5168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Huawei</dc:creator>
  <cp:lastModifiedBy>Administrator</cp:lastModifiedBy>
  <cp:revision>75</cp:revision>
  <cp:lastPrinted>2025-11-05T09:41:00Z</cp:lastPrinted>
  <dcterms:created xsi:type="dcterms:W3CDTF">2023-09-25T06:31:00Z</dcterms:created>
  <dcterms:modified xsi:type="dcterms:W3CDTF">2026-03-12T08:51:00Z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条文说明标记">
    <vt:lpwstr>无</vt:lpwstr>
  </property>
  <property fmtid="{D5CDD505-2E9C-101B-9397-08002B2CF9AE}" pid="3" name="文件标记">
    <vt:lpwstr>蓝元软件</vt:lpwstr>
  </property>
  <property fmtid="{D5CDD505-2E9C-101B-9397-08002B2CF9AE}" pid="4" name="标准版本">
    <vt:lpwstr>2020</vt:lpwstr>
  </property>
  <property fmtid="{D5CDD505-2E9C-101B-9397-08002B2CF9AE}" pid="5" name="ICS">
    <vt:lpwstr>ICS 65.020.99</vt:lpwstr>
  </property>
  <property fmtid="{D5CDD505-2E9C-101B-9397-08002B2CF9AE}" pid="6" name="CCS">
    <vt:lpwstr>CCS B20/29</vt:lpwstr>
  </property>
  <property fmtid="{D5CDD505-2E9C-101B-9397-08002B2CF9AE}" pid="7" name="BAH">
    <vt:lpwstr>备案号：</vt:lpwstr>
  </property>
  <property fmtid="{D5CDD505-2E9C-101B-9397-08002B2CF9AE}" pid="8" name="BT">
    <vt:lpwstr>团    体    标    准</vt:lpwstr>
  </property>
  <property fmtid="{D5CDD505-2E9C-101B-9397-08002B2CF9AE}" pid="9" name="BZBH">
    <vt:lpwstr>T/XXX</vt:lpwstr>
  </property>
  <property fmtid="{D5CDD505-2E9C-101B-9397-08002B2CF9AE}" pid="10" name="TDBH">
    <vt:lpwstr>代替 T/XXX</vt:lpwstr>
  </property>
  <property fmtid="{D5CDD505-2E9C-101B-9397-08002B2CF9AE}" pid="11" name="BZMC">
    <vt:lpwstr>青海省芜菁（芫根）品种观察记载标准</vt:lpwstr>
  </property>
  <property fmtid="{D5CDD505-2E9C-101B-9397-08002B2CF9AE}" pid="12" name="YWMC">
    <vt:lpwstr>英文名称</vt:lpwstr>
  </property>
  <property fmtid="{D5CDD505-2E9C-101B-9397-08002B2CF9AE}" pid="13" name="CBCD">
    <vt:lpwstr>（与国际标准一致性程度的标识）</vt:lpwstr>
  </property>
  <property fmtid="{D5CDD505-2E9C-101B-9397-08002B2CF9AE}" pid="14" name="WGLB">
    <vt:lpwstr>（送审稿）</vt:lpwstr>
  </property>
  <property fmtid="{D5CDD505-2E9C-101B-9397-08002B2CF9AE}" pid="15" name="FBRQ">
    <vt:lpwstr>2023—XX—XX</vt:lpwstr>
  </property>
  <property fmtid="{D5CDD505-2E9C-101B-9397-08002B2CF9AE}" pid="16" name="SSRQ">
    <vt:lpwstr>2023—XX—XX</vt:lpwstr>
  </property>
  <property fmtid="{D5CDD505-2E9C-101B-9397-08002B2CF9AE}" pid="17" name="BZLX">
    <vt:lpwstr>T/XXX</vt:lpwstr>
  </property>
  <property fmtid="{D5CDD505-2E9C-101B-9397-08002B2CF9AE}" pid="18" name="标准类型">
    <vt:lpwstr>TB</vt:lpwstr>
  </property>
  <property fmtid="{D5CDD505-2E9C-101B-9397-08002B2CF9AE}" pid="19" name="FBDW">
    <vt:lpwstr>青海省农学会</vt:lpwstr>
  </property>
  <property fmtid="{D5CDD505-2E9C-101B-9397-08002B2CF9AE}" pid="20" name="IMAGE">
    <vt:lpwstr/>
  </property>
  <property fmtid="{D5CDD505-2E9C-101B-9397-08002B2CF9AE}" pid="21" name="KSOProductBuildVer">
    <vt:lpwstr>2052-12.1.0.22529</vt:lpwstr>
  </property>
  <property fmtid="{D5CDD505-2E9C-101B-9397-08002B2CF9AE}" pid="22" name="ICV">
    <vt:lpwstr>9AD03E22F74C4131B06A3AB33F276916_12</vt:lpwstr>
  </property>
  <property fmtid="{D5CDD505-2E9C-101B-9397-08002B2CF9AE}" pid="23" name="KSOTemplateDocerSaveRecord">
    <vt:lpwstr>eyJoZGlkIjoiZjM2ODY0ZTA4NTgyNzg2ZWM1NGRlMDdhODk4ZGJiNTciLCJ1c2VySWQiOiI0MTg0NDc1MjQifQ==</vt:lpwstr>
  </property>
</Properties>
</file>