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86"/>
        <w:bidi w:val="0"/>
        <w:rPr>
          <w:rFonts w:hint="eastAsia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2124075</wp:posOffset>
                </wp:positionH>
                <wp:positionV relativeFrom="paragraph">
                  <wp:posOffset>141605</wp:posOffset>
                </wp:positionV>
                <wp:extent cx="3960495" cy="914400"/>
                <wp:effectExtent l="0" t="0" r="1905" b="0"/>
                <wp:wrapNone/>
                <wp:docPr id="5" name="首页自画框图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0495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98"/>
                              <w:bidi w:val="0"/>
                              <w:jc w:val="right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T/QHNX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2" o:spid="_x0000_s1026" o:spt="202" type="#_x0000_t202" style="position:absolute;left:0pt;margin-left:167.25pt;margin-top:11.15pt;height:72pt;width:311.85pt;z-index:251660288;mso-width-relative:page;mso-height-relative:page;" fillcolor="#FFFFFF [3201]" filled="t" stroked="f" coordsize="21600,21600" o:gfxdata="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G/A1ZzaAAAACgEAAA8AAAAAAAAAAQAgAAAAIgAAAGRycy9kb3ducmV2LnhtbFBLAQIUABQAAAAI&#10;AIdO4kDVvKNsXQIAAIsEAAAOAAAAAAAAAAEAIAAAACkBAABkcnMvZTJvRG9jLnhtbFBLBQYAAAAA&#10;BgAGAFkBAAD4BQAAAAA=&#10;">
                <v:fill on="t" focussize="0,0"/>
                <v:stroke on="f" weight="0.5pt"/>
                <v:imagedata o:title=""/>
                <o:lock v:ext="edit" aspectratio="f"/>
                <v:textbox inset="0mm,0mm,2.54mm,0mm">
                  <w:txbxContent>
                    <w:p>
                      <w:pPr>
                        <w:pStyle w:val="498"/>
                        <w:bidi w:val="0"/>
                        <w:jc w:val="right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T/QHNX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33655</wp:posOffset>
                </wp:positionV>
                <wp:extent cx="1800225" cy="720090"/>
                <wp:effectExtent l="0" t="0" r="9525" b="3810"/>
                <wp:wrapNone/>
                <wp:docPr id="4" name="首页自画框图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225" cy="7200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334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ICS 65.020.20</w:t>
                            </w:r>
                          </w:p>
                          <w:p>
                            <w:pPr>
                              <w:pStyle w:val="334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CCS B 05</w:t>
                            </w:r>
                          </w:p>
                          <w:p>
                            <w:pPr>
                              <w:pStyle w:val="334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2" o:spid="_x0000_s1026" o:spt="202" type="#_x0000_t202" style="position:absolute;left:0pt;margin-left:0pt;margin-top:2.65pt;height:56.7pt;width:141.75pt;z-index:251659264;mso-width-relative:page;mso-height-relative:page;" fillcolor="#FFFFFF [3201]" filled="t" stroked="f" coordsize="21600,21600" o:gfxdata="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C7&#10;NO721wAAAAYBAAAPAAAAAAAAAAEAIAAAACIAAABkcnMvZG93bnJldi54bWxQSwECFAAUAAAACACH&#10;TuJAK06ebF4CAACLBAAADgAAAAAAAAABACAAAAAmAQAAZHJzL2Uyb0RvYy54bWxQSwUGAAAAAAYA&#10;BgBZAQAA9gUAAAAA&#10;">
                <v:fill on="t" focussize="0,0"/>
                <v:stroke on="f" weight="0.5pt"/>
                <v:imagedata o:title=""/>
                <o:lock v:ext="edit" aspectratio="f"/>
                <v:textbox inset="0mm,0mm,2.54mm,0mm">
                  <w:txbxContent>
                    <w:p>
                      <w:pPr>
                        <w:pStyle w:val="334"/>
                        <w:bidi w:val="0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ICS 65.020.20</w:t>
                      </w:r>
                    </w:p>
                    <w:p>
                      <w:pPr>
                        <w:pStyle w:val="334"/>
                        <w:bidi w:val="0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CCS B 05</w:t>
                      </w:r>
                    </w:p>
                    <w:p>
                      <w:pPr>
                        <w:pStyle w:val="334"/>
                        <w:bidi w:val="0"/>
                        <w:rPr>
                          <w:rFonts w:hint="eastAsia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pStyle w:val="258"/>
        <w:rPr>
          <w:rFonts w:hint="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131445</wp:posOffset>
                </wp:positionV>
                <wp:extent cx="6120765" cy="648335"/>
                <wp:effectExtent l="0" t="0" r="13335" b="18415"/>
                <wp:wrapNone/>
                <wp:docPr id="6" name="首页自画框图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0765" cy="6483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99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团    体    标    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3" o:spid="_x0000_s1026" o:spt="202" type="#_x0000_t202" style="position:absolute;left:0pt;margin-left:0pt;margin-top:10.35pt;height:51.05pt;width:481.95pt;z-index:251661312;mso-width-relative:page;mso-height-relative:page;" fillcolor="#FFFFFF [3201]" filled="t" stroked="f" coordsize="21600,21600" o:gfxdata="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MNk&#10;1FTXAAAABwEAAA8AAAAAAAAAAQAgAAAAIgAAAGRycy9kb3ducmV2LnhtbFBLAQIUABQAAAAIAIdO&#10;4kB1ERGfXQIAAIsEAAAOAAAAAAAAAAEAIAAAACYBAABkcnMvZTJvRG9jLnhtbFBLBQYAAAAABgAG&#10;AFkBAAD1BQAAAAA=&#10;">
                <v:fill on="t" focussize="0,0"/>
                <v:stroke on="f" weight="0.5pt"/>
                <v:imagedata o:title=""/>
                <o:lock v:ext="edit" aspectratio="f"/>
                <v:textbox inset="0mm,0mm,2.54mm,0mm">
                  <w:txbxContent>
                    <w:p>
                      <w:pPr>
                        <w:pStyle w:val="499"/>
                        <w:bidi w:val="0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团    体    标    准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58"/>
        <w:rPr>
          <w:rFonts w:hint="eastAsia"/>
        </w:rPr>
      </w:pPr>
    </w:p>
    <w:p>
      <w:pPr>
        <w:pStyle w:val="258"/>
        <w:rPr>
          <w:rFonts w:hint="eastAsia"/>
        </w:rPr>
      </w:pPr>
    </w:p>
    <w:p>
      <w:pPr>
        <w:pStyle w:val="258"/>
        <w:rPr>
          <w:rFonts w:hint="eastAsia"/>
        </w:rPr>
      </w:pPr>
    </w:p>
    <w:p>
      <w:pPr>
        <w:pStyle w:val="258"/>
        <w:rPr>
          <w:rFonts w:hint="eastAsia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7" w:h="16839"/>
          <w:pgMar w:top="284" w:right="851" w:bottom="1134" w:left="1418" w:header="284" w:footer="1134" w:gutter="0"/>
          <w:lnNumType w:countBy="0" w:restart="continuous"/>
          <w:pgNumType w:fmt="upperRoman" w:start="1"/>
          <w:cols w:space="425" w:num="1"/>
          <w:titlePg/>
          <w:rtlGutter w:val="0"/>
          <w:docGrid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page">
                  <wp:posOffset>4465955</wp:posOffset>
                </wp:positionH>
                <wp:positionV relativeFrom="page">
                  <wp:posOffset>9763760</wp:posOffset>
                </wp:positionV>
                <wp:extent cx="810895" cy="184150"/>
                <wp:effectExtent l="0" t="0" r="8255" b="6350"/>
                <wp:wrapNone/>
                <wp:docPr id="14" name="首页自画框图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2400" cy="184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504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发 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8" o:spid="_x0000_s1026" o:spt="202" type="#_x0000_t202" style="position:absolute;left:0pt;margin-left:351.65pt;margin-top:768.8pt;height:14.5pt;width:63.85pt;mso-position-horizontal-relative:page;mso-position-vertical-relative:page;mso-wrap-style:none;z-index:251669504;mso-width-relative:page;mso-height-relative:page;" fillcolor="#FFFFFF [3201]" filled="t" stroked="f" coordsize="21600,21600" o:gfxdata="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Ku1nI/bAAAA&#10;DQEAAA8AAAAAAAAAAQAgAAAAIgAAAGRycy9kb3ducmV2LnhtbFBLAQIUABQAAAAIAIdO4kDppGsQ&#10;UwIAAIYEAAAOAAAAAAAAAAEAIAAAACoBAABkcnMvZTJvRG9jLnhtbFBLBQYAAAAABgAGAFkBAADv&#10;BQAAAAA=&#10;">
                <v:fill on="t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504"/>
                        <w:bidi w:val="0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发 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page">
                  <wp:posOffset>2464435</wp:posOffset>
                </wp:positionH>
                <wp:positionV relativeFrom="page">
                  <wp:posOffset>9738360</wp:posOffset>
                </wp:positionV>
                <wp:extent cx="2001520" cy="234950"/>
                <wp:effectExtent l="0" t="0" r="17780" b="12700"/>
                <wp:wrapNone/>
                <wp:docPr id="13" name="首页自画框图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1660" cy="234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505"/>
                              <w:bidi w:val="0"/>
                              <w:jc w:val="distribute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青海省农学会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7" o:spid="_x0000_s1026" o:spt="202" type="#_x0000_t202" style="position:absolute;left:0pt;margin-left:194.05pt;margin-top:766.8pt;height:18.5pt;width:157.6pt;mso-position-horizontal-relative:page;mso-position-vertical-relative:page;mso-wrap-style:none;z-index:251668480;mso-width-relative:page;mso-height-relative:page;" fillcolor="#FFFFFF [3201]" filled="t" stroked="f" coordsize="21600,21600" o:gfxdata="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Nnq+hTaAAAA&#10;DQEAAA8AAAAAAAAAAQAgAAAAIgAAAGRycy9kb3ducmV2LnhtbFBLAQIUABQAAAAIAIdO4kAa4jM/&#10;VAIAAIYEAAAOAAAAAAAAAAEAIAAAACkBAABkcnMvZTJvRG9jLnhtbFBLBQYAAAAABgAGAFkBAADv&#10;BQAAAAA=&#10;">
                <v:fill on="t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505"/>
                        <w:bidi w:val="0"/>
                        <w:jc w:val="distribute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青海省农学会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-11430</wp:posOffset>
                </wp:positionH>
                <wp:positionV relativeFrom="paragraph">
                  <wp:posOffset>7173595</wp:posOffset>
                </wp:positionV>
                <wp:extent cx="6121400" cy="0"/>
                <wp:effectExtent l="0" t="0" r="0" b="0"/>
                <wp:wrapNone/>
                <wp:docPr id="12" name="首页自画框图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14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首页自画框图6" o:spid="_x0000_s1026" o:spt="20" style="position:absolute;left:0pt;margin-left:-0.9pt;margin-top:564.85pt;height:0pt;width:482pt;z-index:251667456;mso-width-relative:page;mso-height-relative:page;" filled="f" stroked="t" coordsize="21600,21600" o:gfxdata="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CP8B3d&#10;1gAAAAwBAAAPAAAAAAAAAAEAIAAAACIAAABkcnMvZG93bnJldi54bWxQSwECFAAUAAAACACHTuJA&#10;wqJf+eoBAAC0AwAADgAAAAAAAAABACAAAAAlAQAAZHJzL2Uyb0RvYy54bWxQSwUGAAAAAAYABgBZ&#10;AQAAgQUAAAAA&#10;">
                <v:fill on="f" focussize="0,0"/>
                <v:stroke weight="0.5pt" color="#000000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3239770</wp:posOffset>
                </wp:positionH>
                <wp:positionV relativeFrom="paragraph">
                  <wp:posOffset>6821170</wp:posOffset>
                </wp:positionV>
                <wp:extent cx="2880360" cy="360045"/>
                <wp:effectExtent l="0" t="0" r="15240" b="1905"/>
                <wp:wrapNone/>
                <wp:docPr id="11" name="首页自画框图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0360" cy="3600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91"/>
                              <w:bidi w:val="0"/>
                              <w:jc w:val="right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20XX—XX—XX实施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5" o:spid="_x0000_s1026" o:spt="202" type="#_x0000_t202" style="position:absolute;left:0pt;margin-left:255.1pt;margin-top:537.1pt;height:28.35pt;width:226.8pt;z-index:251666432;mso-width-relative:page;mso-height-relative:page;" fillcolor="#FFFFFF [3201]" filled="t" stroked="f" coordsize="21600,21600" o:gfxdata="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Ee80wdwAAAANAQAADwAAAAAAAAABACAAAAAiAAAAZHJzL2Rvd25yZXYueG1sUEsBAhQAFAAA&#10;AAgAh07iQJrbx7ddAgAAjAQAAA4AAAAAAAAAAQAgAAAAKwEAAGRycy9lMm9Eb2MueG1sUEsFBgAA&#10;AAAGAAYAWQEAAPoFAAAAAA==&#10;">
                <v:fill on="t" focussize="0,0"/>
                <v:stroke on="f" weight="0.5pt"/>
                <v:imagedata o:title=""/>
                <o:lock v:ext="edit" aspectratio="f"/>
                <v:textbox inset="0mm,0mm,2.54mm,0mm">
                  <w:txbxContent>
                    <w:p>
                      <w:pPr>
                        <w:pStyle w:val="291"/>
                        <w:bidi w:val="0"/>
                        <w:jc w:val="right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20XX—XX—XX实施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6821170</wp:posOffset>
                </wp:positionV>
                <wp:extent cx="2880360" cy="360045"/>
                <wp:effectExtent l="0" t="0" r="15240" b="1905"/>
                <wp:wrapNone/>
                <wp:docPr id="10" name="首页自画框图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0360" cy="3600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64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20XX—XX—XX发布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5" o:spid="_x0000_s1026" o:spt="202" type="#_x0000_t202" style="position:absolute;left:0pt;margin-left:0pt;margin-top:537.1pt;height:28.35pt;width:226.8pt;z-index:251665408;mso-width-relative:page;mso-height-relative:page;" fillcolor="#FFFFFF [3201]" filled="t" stroked="f" coordsize="21600,21600" o:gfxdata="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/gG+JtoAAAAKAQAADwAAAAAAAAABACAAAAAiAAAAZHJzL2Rvd25yZXYueG1sUEsBAhQAFAAAAAgA&#10;h07iQDlSCAhcAgAAjAQAAA4AAAAAAAAAAQAgAAAAKQEAAGRycy9lMm9Eb2MueG1sUEsFBgAAAAAG&#10;AAYAWQEAAPcFAAAAAA==&#10;">
                <v:fill on="t" focussize="0,0"/>
                <v:stroke on="f" weight="0.5pt"/>
                <v:imagedata o:title=""/>
                <o:lock v:ext="edit" aspectratio="f"/>
                <v:textbox inset="0mm,0mm,2.54mm,0mm">
                  <w:txbxContent>
                    <w:p>
                      <w:pPr>
                        <w:pStyle w:val="264"/>
                        <w:bidi w:val="0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20XX—XX—XX发布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2068195</wp:posOffset>
                </wp:positionV>
                <wp:extent cx="6120765" cy="4320540"/>
                <wp:effectExtent l="0" t="0" r="13335" b="3810"/>
                <wp:wrapNone/>
                <wp:docPr id="9" name="首页自画框图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0765" cy="4320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68"/>
                              <w:bidi w:val="0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当归产地初加工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及分级</w:t>
                            </w:r>
                          </w:p>
                          <w:p>
                            <w:pPr>
                              <w:pStyle w:val="271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</w:p>
                          <w:p>
                            <w:pPr>
                              <w:pStyle w:val="272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</w:p>
                          <w:p>
                            <w:pPr>
                              <w:pStyle w:val="272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报批稿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4" o:spid="_x0000_s1026" o:spt="202" type="#_x0000_t202" style="position:absolute;left:0pt;margin-left:0pt;margin-top:162.85pt;height:340.2pt;width:481.95pt;z-index:251664384;mso-width-relative:page;mso-height-relative:page;" fillcolor="#FFFFFF [3201]" filled="t" stroked="f" coordsize="21600,21600" o:gfxdata="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mySBstkAAAAJAQAADwAAAAAAAAABACAAAAAiAAAAZHJzL2Rvd25yZXYueG1sUEsBAhQAFAAA&#10;AAgAh07iQDpNZE9gAgAAjAQAAA4AAAAAAAAAAQAgAAAAKAEAAGRycy9lMm9Eb2MueG1sUEsFBgAA&#10;AAAGAAYAWQEAAPoFAAAAAA==&#10;">
                <v:fill on="t" focussize="0,0"/>
                <v:stroke on="f" weight="0.5pt"/>
                <v:imagedata o:title=""/>
                <o:lock v:ext="edit" aspectratio="f"/>
                <v:textbox inset="0mm,0mm,2.54mm,0mm">
                  <w:txbxContent>
                    <w:p>
                      <w:pPr>
                        <w:pStyle w:val="268"/>
                        <w:bidi w:val="0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当归产地初加工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及分级</w:t>
                      </w:r>
                    </w:p>
                    <w:p>
                      <w:pPr>
                        <w:pStyle w:val="271"/>
                        <w:bidi w:val="0"/>
                        <w:rPr>
                          <w:rFonts w:hint="eastAsia"/>
                          <w:lang w:eastAsia="zh-CN"/>
                        </w:rPr>
                      </w:pPr>
                    </w:p>
                    <w:p>
                      <w:pPr>
                        <w:pStyle w:val="272"/>
                        <w:bidi w:val="0"/>
                        <w:rPr>
                          <w:rFonts w:hint="eastAsia"/>
                          <w:lang w:eastAsia="zh-CN"/>
                        </w:rPr>
                      </w:pPr>
                    </w:p>
                    <w:p>
                      <w:pPr>
                        <w:pStyle w:val="272"/>
                        <w:bidi w:val="0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（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报批稿</w:t>
                      </w:r>
                      <w:r>
                        <w:rPr>
                          <w:rFonts w:hint="eastAsia"/>
                          <w:lang w:eastAsia="zh-CN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-11430</wp:posOffset>
                </wp:positionH>
                <wp:positionV relativeFrom="paragraph">
                  <wp:posOffset>620395</wp:posOffset>
                </wp:positionV>
                <wp:extent cx="6121400" cy="0"/>
                <wp:effectExtent l="0" t="0" r="0" b="0"/>
                <wp:wrapNone/>
                <wp:docPr id="8" name="首页自画框图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14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首页自画框图4" o:spid="_x0000_s1026" o:spt="20" style="position:absolute;left:0pt;margin-left:-0.9pt;margin-top:48.85pt;height:0pt;width:482pt;z-index:251663360;mso-width-relative:page;mso-height-relative:page;" filled="f" stroked="t" coordsize="21600,21600" o:gfxdata="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yEPBVNUA&#10;AAAIAQAADwAAAAAAAAABACAAAAAiAAAAZHJzL2Rvd25yZXYueG1sUEsBAhQAFAAAAAgAh07iQM9l&#10;QxXpAQAAswMAAA4AAAAAAAAAAQAgAAAAJAEAAGRycy9lMm9Eb2MueG1sUEsFBgAAAAAGAAYAWQEA&#10;AH8FAAAAAA==&#10;">
                <v:fill on="f" focussize="0,0"/>
                <v:stroke weight="0.5pt" color="#000000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1619885</wp:posOffset>
                </wp:positionH>
                <wp:positionV relativeFrom="paragraph">
                  <wp:posOffset>52070</wp:posOffset>
                </wp:positionV>
                <wp:extent cx="4320540" cy="720090"/>
                <wp:effectExtent l="0" t="0" r="3810" b="3810"/>
                <wp:wrapNone/>
                <wp:docPr id="7" name="首页自画框图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0540" cy="7200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65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T/QHNX XXXX-2020</w:t>
                            </w:r>
                          </w:p>
                          <w:p>
                            <w:pPr>
                              <w:pStyle w:val="267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3" o:spid="_x0000_s1026" o:spt="202" type="#_x0000_t202" style="position:absolute;left:0pt;margin-left:127.55pt;margin-top:4.1pt;height:56.7pt;width:340.2pt;z-index:251662336;mso-width-relative:page;mso-height-relative:page;" fillcolor="#FFFFFF [3201]" filled="t" stroked="f" coordsize="21600,21600" o:gfxdata="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wIkkxtgAAAAJAQAADwAAAAAAAAABACAAAAAiAAAAZHJzL2Rvd25yZXYueG1sUEsBAhQAFAAAAAgA&#10;h07iQOm/1s9eAgAAiwQAAA4AAAAAAAAAAQAgAAAAJwEAAGRycy9lMm9Eb2MueG1sUEsFBgAAAAAG&#10;AAYAWQEAAPcFAAAAAA==&#10;">
                <v:fill on="t" focussize="0,0"/>
                <v:stroke on="f" weight="0.5pt"/>
                <v:imagedata o:title=""/>
                <o:lock v:ext="edit" aspectratio="f"/>
                <v:textbox inset="0mm,0mm,2.54mm,0mm">
                  <w:txbxContent>
                    <w:p>
                      <w:pPr>
                        <w:pStyle w:val="265"/>
                        <w:bidi w:val="0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T/QHNX XXXX-2020</w:t>
                      </w:r>
                    </w:p>
                    <w:p>
                      <w:pPr>
                        <w:pStyle w:val="267"/>
                        <w:bidi w:val="0"/>
                        <w:rPr>
                          <w:rFonts w:hint="eastAsia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pStyle w:val="286"/>
        <w:bidi w:val="0"/>
        <w:jc w:val="center"/>
        <w:rPr>
          <w:rFonts w:hint="eastAsia"/>
          <w:lang w:eastAsia="zh-CN"/>
        </w:rPr>
      </w:pPr>
      <w:bookmarkStart w:id="0" w:name="标准目次"/>
      <w:bookmarkEnd w:id="0"/>
      <w:bookmarkStart w:id="1" w:name="_Toc20881"/>
      <w:r>
        <w:rPr>
          <w:rFonts w:hint="eastAsia"/>
          <w:lang w:eastAsia="zh-CN"/>
        </w:rPr>
        <w:t>目    次</w:t>
      </w:r>
    </w:p>
    <w:p>
      <w:pPr>
        <w:pStyle w:val="19"/>
        <w:tabs>
          <w:tab w:val="right" w:leader="dot" w:pos="9355"/>
        </w:tabs>
      </w:pPr>
      <w:r>
        <w:rPr>
          <w:rFonts w:hint="eastAsia" w:ascii="宋体" w:hAnsi="宋体" w:eastAsia="宋体" w:cs="宋体"/>
          <w:b w:val="0"/>
          <w:sz w:val="21"/>
          <w:lang w:eastAsia="zh-CN"/>
        </w:rPr>
        <w:fldChar w:fldCharType="begin"/>
      </w:r>
      <w:r>
        <w:rPr>
          <w:rFonts w:hint="eastAsia" w:ascii="宋体" w:hAnsi="宋体" w:eastAsia="宋体" w:cs="宋体"/>
          <w:b w:val="0"/>
          <w:sz w:val="21"/>
          <w:lang w:eastAsia="zh-CN"/>
        </w:rPr>
        <w:instrText xml:space="preserve">TOC \o "1-7" \h \z</w:instrText>
      </w:r>
      <w:r>
        <w:rPr>
          <w:rFonts w:hint="eastAsia" w:ascii="宋体" w:hAnsi="宋体" w:eastAsia="宋体" w:cs="宋体"/>
          <w:b w:val="0"/>
          <w:sz w:val="21"/>
          <w:lang w:eastAsia="zh-CN"/>
        </w:rPr>
        <w:fldChar w:fldCharType="separate"/>
      </w: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_Toc25469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/>
          <w:lang w:eastAsia="zh-CN"/>
        </w:rPr>
        <w:t>前    言</w:t>
      </w:r>
      <w:r>
        <w:tab/>
      </w:r>
      <w:r>
        <w:fldChar w:fldCharType="begin"/>
      </w:r>
      <w:r>
        <w:instrText xml:space="preserve"> PAGEREF _Toc25469 \h </w:instrText>
      </w:r>
      <w:r>
        <w:fldChar w:fldCharType="separate"/>
      </w:r>
      <w:r>
        <w:t>II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8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_Toc24117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/>
          <w:i w:val="0"/>
          <w:szCs w:val="21"/>
        </w:rPr>
        <w:t xml:space="preserve">1 </w:t>
      </w:r>
      <w:r>
        <w:rPr>
          <w:rFonts w:hint="eastAsia"/>
        </w:rPr>
        <w:t>范围</w:t>
      </w:r>
      <w:r>
        <w:tab/>
      </w:r>
      <w:r>
        <w:fldChar w:fldCharType="begin"/>
      </w:r>
      <w:r>
        <w:instrText xml:space="preserve"> PAGEREF _Toc24117 \h </w:instrText>
      </w:r>
      <w:r>
        <w:fldChar w:fldCharType="separate"/>
      </w:r>
      <w:r>
        <w:t>1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8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_Toc13374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/>
          <w:i w:val="0"/>
          <w:szCs w:val="21"/>
        </w:rPr>
        <w:t xml:space="preserve">2 </w:t>
      </w:r>
      <w:r>
        <w:rPr>
          <w:rFonts w:hint="eastAsia"/>
        </w:rPr>
        <w:t>规范性引用文件</w:t>
      </w:r>
      <w:r>
        <w:tab/>
      </w:r>
      <w:r>
        <w:fldChar w:fldCharType="begin"/>
      </w:r>
      <w:r>
        <w:instrText xml:space="preserve"> PAGEREF _Toc13374 \h </w:instrText>
      </w:r>
      <w:r>
        <w:fldChar w:fldCharType="separate"/>
      </w:r>
      <w:r>
        <w:t>1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8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_Toc8770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/>
          <w:i w:val="0"/>
          <w:szCs w:val="21"/>
        </w:rPr>
        <w:t xml:space="preserve">3 </w:t>
      </w:r>
      <w:r>
        <w:rPr>
          <w:rFonts w:hint="eastAsia"/>
        </w:rPr>
        <w:t>术语</w:t>
      </w:r>
      <w:r>
        <w:t>和定义</w:t>
      </w:r>
      <w:r>
        <w:tab/>
      </w:r>
      <w:r>
        <w:fldChar w:fldCharType="begin"/>
      </w:r>
      <w:r>
        <w:instrText xml:space="preserve"> PAGEREF _Toc8770 \h </w:instrText>
      </w:r>
      <w:r>
        <w:fldChar w:fldCharType="separate"/>
      </w:r>
      <w:r>
        <w:t>1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8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_Toc32719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/>
          <w:i w:val="0"/>
          <w:szCs w:val="21"/>
          <w:lang w:val="en-US" w:eastAsia="zh-CN"/>
        </w:rPr>
        <w:t xml:space="preserve">4 </w:t>
      </w:r>
      <w:r>
        <w:rPr>
          <w:rFonts w:hint="eastAsia"/>
          <w:lang w:val="en-US" w:eastAsia="zh-CN"/>
        </w:rPr>
        <w:t>采挖</w:t>
      </w:r>
      <w:r>
        <w:tab/>
      </w:r>
      <w:r>
        <w:fldChar w:fldCharType="begin"/>
      </w:r>
      <w:r>
        <w:instrText xml:space="preserve"> PAGEREF _Toc32719 \h </w:instrText>
      </w:r>
      <w:r>
        <w:fldChar w:fldCharType="separate"/>
      </w:r>
      <w:r>
        <w:t>1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8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_Toc18574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/>
          <w:i w:val="0"/>
          <w:szCs w:val="21"/>
          <w:lang w:val="en-US" w:eastAsia="zh-CN"/>
        </w:rPr>
        <w:t xml:space="preserve">5 </w:t>
      </w:r>
      <w:r>
        <w:rPr>
          <w:rFonts w:hint="eastAsia"/>
          <w:szCs w:val="22"/>
          <w:lang w:val="en-US" w:eastAsia="zh-CN"/>
        </w:rPr>
        <w:t>晾晒</w:t>
      </w:r>
      <w:r>
        <w:tab/>
      </w:r>
      <w:r>
        <w:fldChar w:fldCharType="begin"/>
      </w:r>
      <w:r>
        <w:instrText xml:space="preserve"> PAGEREF _Toc18574 \h </w:instrText>
      </w:r>
      <w:r>
        <w:fldChar w:fldCharType="separate"/>
      </w:r>
      <w:r>
        <w:t>1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8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_Toc397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/>
          <w:i w:val="0"/>
          <w:szCs w:val="21"/>
          <w:lang w:val="en-US" w:eastAsia="zh-CN"/>
        </w:rPr>
        <w:t xml:space="preserve">6 </w:t>
      </w:r>
      <w:r>
        <w:rPr>
          <w:rFonts w:hint="eastAsia"/>
          <w:szCs w:val="22"/>
          <w:lang w:val="en-US" w:eastAsia="zh-CN"/>
        </w:rPr>
        <w:t>分级</w:t>
      </w:r>
      <w:r>
        <w:tab/>
      </w:r>
      <w:r>
        <w:fldChar w:fldCharType="begin"/>
      </w:r>
      <w:r>
        <w:instrText xml:space="preserve"> PAGEREF _Toc397 \h </w:instrText>
      </w:r>
      <w:r>
        <w:fldChar w:fldCharType="separate"/>
      </w:r>
      <w:r>
        <w:t>1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8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_Toc13966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/>
          <w:i w:val="0"/>
          <w:szCs w:val="21"/>
          <w:lang w:val="en-US" w:eastAsia="zh-CN"/>
        </w:rPr>
        <w:t xml:space="preserve">7 </w:t>
      </w:r>
      <w:r>
        <w:rPr>
          <w:rFonts w:hint="eastAsia"/>
          <w:szCs w:val="22"/>
          <w:lang w:val="en-US" w:eastAsia="zh-CN"/>
        </w:rPr>
        <w:t>包装</w:t>
      </w:r>
      <w:r>
        <w:tab/>
      </w:r>
      <w:r>
        <w:fldChar w:fldCharType="begin"/>
      </w:r>
      <w:r>
        <w:instrText xml:space="preserve"> PAGEREF _Toc13966 \h </w:instrText>
      </w:r>
      <w:r>
        <w:fldChar w:fldCharType="separate"/>
      </w:r>
      <w:r>
        <w:t>2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8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_Toc27259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/>
          <w:i w:val="0"/>
          <w:szCs w:val="21"/>
          <w:lang w:val="en-US" w:eastAsia="zh-CN"/>
        </w:rPr>
        <w:t xml:space="preserve">8 </w:t>
      </w:r>
      <w:r>
        <w:rPr>
          <w:rFonts w:hint="eastAsia"/>
          <w:szCs w:val="22"/>
          <w:lang w:val="en-US" w:eastAsia="zh-CN"/>
        </w:rPr>
        <w:t>标识</w:t>
      </w:r>
      <w:r>
        <w:tab/>
      </w:r>
      <w:r>
        <w:fldChar w:fldCharType="begin"/>
      </w:r>
      <w:r>
        <w:instrText xml:space="preserve"> PAGEREF _Toc27259 \h </w:instrText>
      </w:r>
      <w:r>
        <w:fldChar w:fldCharType="separate"/>
      </w:r>
      <w:r>
        <w:t>2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8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_Toc15636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/>
          <w:i w:val="0"/>
          <w:szCs w:val="21"/>
        </w:rPr>
        <w:t xml:space="preserve">9 </w:t>
      </w:r>
      <w:r>
        <w:rPr>
          <w:rFonts w:hint="eastAsia"/>
        </w:rPr>
        <w:t>储藏</w:t>
      </w:r>
      <w:r>
        <w:tab/>
      </w:r>
      <w:r>
        <w:fldChar w:fldCharType="begin"/>
      </w:r>
      <w:r>
        <w:instrText xml:space="preserve"> PAGEREF _Toc15636 \h </w:instrText>
      </w:r>
      <w:r>
        <w:fldChar w:fldCharType="separate"/>
      </w:r>
      <w:r>
        <w:t>2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258"/>
        <w:rPr>
          <w:rFonts w:hint="eastAsia" w:ascii="宋体" w:hAnsi="宋体" w:eastAsia="宋体" w:cs="宋体"/>
          <w:b w:val="0"/>
          <w:sz w:val="21"/>
          <w:lang w:eastAsia="zh-CN"/>
        </w:rPr>
      </w:pP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258"/>
        <w:rPr>
          <w:rFonts w:hint="eastAsia"/>
          <w:lang w:eastAsia="zh-CN"/>
        </w:rPr>
      </w:pPr>
    </w:p>
    <w:p>
      <w:pPr>
        <w:pStyle w:val="258"/>
        <w:rPr>
          <w:rFonts w:hint="eastAsia"/>
          <w:lang w:eastAsia="zh-CN"/>
        </w:rPr>
      </w:pPr>
    </w:p>
    <w:p>
      <w:pPr>
        <w:pStyle w:val="258"/>
        <w:rPr>
          <w:rFonts w:hint="eastAsia"/>
          <w:lang w:eastAsia="zh-CN"/>
        </w:rPr>
      </w:pPr>
    </w:p>
    <w:p>
      <w:pPr>
        <w:pStyle w:val="258"/>
        <w:rPr>
          <w:rFonts w:hint="eastAsia"/>
          <w:lang w:eastAsia="zh-CN"/>
        </w:rPr>
      </w:pPr>
    </w:p>
    <w:p>
      <w:pPr>
        <w:pStyle w:val="258"/>
        <w:rPr>
          <w:rFonts w:hint="eastAsia"/>
          <w:sz w:val="2"/>
          <w:lang w:eastAsia="zh-CN"/>
        </w:rPr>
        <w:sectPr>
          <w:headerReference r:id="rId10" w:type="first"/>
          <w:headerReference r:id="rId9" w:type="default"/>
          <w:footerReference r:id="rId11" w:type="default"/>
          <w:pgSz w:w="11907" w:h="16839"/>
          <w:pgMar w:top="1418" w:right="1134" w:bottom="1134" w:left="1418" w:header="1418" w:footer="1134" w:gutter="0"/>
          <w:lnNumType w:countBy="0" w:restart="continuous"/>
          <w:pgNumType w:fmt="upperRoman" w:start="1"/>
          <w:cols w:space="425" w:num="1"/>
          <w:rtlGutter w:val="0"/>
          <w:docGrid w:linePitch="312" w:charSpace="0"/>
        </w:sectPr>
      </w:pPr>
    </w:p>
    <w:p>
      <w:pPr>
        <w:pStyle w:val="256"/>
        <w:bidi w:val="0"/>
        <w:rPr>
          <w:rFonts w:hint="eastAsia"/>
          <w:lang w:eastAsia="zh-CN"/>
        </w:rPr>
      </w:pPr>
      <w:bookmarkStart w:id="2" w:name="标准前言"/>
      <w:bookmarkEnd w:id="2"/>
      <w:bookmarkStart w:id="3" w:name="_Toc25469"/>
      <w:r>
        <w:rPr>
          <w:rFonts w:hint="eastAsia"/>
          <w:lang w:eastAsia="zh-CN"/>
        </w:rPr>
        <w:t>前    言</w:t>
      </w:r>
      <w:bookmarkEnd w:id="1"/>
      <w:bookmarkEnd w:id="3"/>
    </w:p>
    <w:p>
      <w:pPr>
        <w:pStyle w:val="258"/>
        <w:tabs>
          <w:tab w:val="center" w:pos="4201"/>
          <w:tab w:val="right" w:leader="dot" w:pos="9298"/>
        </w:tabs>
        <w:rPr>
          <w:rFonts w:hint="eastAsia"/>
        </w:rPr>
      </w:pPr>
      <w:r>
        <w:rPr>
          <w:rFonts w:hint="eastAsia"/>
          <w:lang w:eastAsia="zh-CN"/>
        </w:rPr>
        <w:t>本文件依据</w:t>
      </w:r>
      <w:r>
        <w:t>GB/T</w:t>
      </w:r>
      <w:r>
        <w:rPr>
          <w:rFonts w:hint="eastAsia"/>
        </w:rPr>
        <w:t xml:space="preserve"> </w:t>
      </w:r>
      <w:r>
        <w:t>1.1-20</w:t>
      </w:r>
      <w:r>
        <w:rPr>
          <w:rFonts w:hint="eastAsia"/>
          <w:lang w:val="en-US" w:eastAsia="zh-CN"/>
        </w:rPr>
        <w:t>20《标准化工作导则 第1部分：标准化文件的结构和起草规则》</w:t>
      </w:r>
      <w:r>
        <w:rPr>
          <w:rFonts w:hint="eastAsia"/>
        </w:rPr>
        <w:t>的</w:t>
      </w:r>
      <w:r>
        <w:rPr>
          <w:rFonts w:hint="eastAsia"/>
          <w:lang w:eastAsia="zh-CN"/>
        </w:rPr>
        <w:t>规定起草</w:t>
      </w:r>
      <w:r>
        <w:rPr>
          <w:rFonts w:hint="eastAsia"/>
        </w:rPr>
        <w:t>。</w:t>
      </w:r>
    </w:p>
    <w:p>
      <w:pPr>
        <w:pStyle w:val="258"/>
        <w:tabs>
          <w:tab w:val="center" w:pos="4201"/>
          <w:tab w:val="right" w:leader="dot" w:pos="9298"/>
        </w:tabs>
        <w:rPr>
          <w:rFonts w:hint="eastAsia"/>
          <w:lang w:eastAsia="zh-CN"/>
        </w:rPr>
      </w:pPr>
      <w:r>
        <w:rPr>
          <w:rFonts w:hint="eastAsia"/>
          <w:lang w:eastAsia="zh-CN"/>
        </w:rPr>
        <w:t>本文件由青海省农学会归口。</w:t>
      </w:r>
    </w:p>
    <w:p>
      <w:pPr>
        <w:pStyle w:val="258"/>
        <w:bidi w:val="0"/>
        <w:rPr>
          <w:rFonts w:hint="default" w:ascii="宋体" w:hAnsi="Times New Roman" w:eastAsia="宋体" w:cs="Times New Roman"/>
          <w:kern w:val="0"/>
          <w:sz w:val="21"/>
          <w:szCs w:val="22"/>
          <w:lang w:val="en-US" w:eastAsia="zh-CN" w:bidi="ar-SA"/>
        </w:rPr>
      </w:pPr>
      <w:r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  <w:t>本</w:t>
      </w:r>
      <w:r>
        <w:rPr>
          <w:rFonts w:hint="eastAsia" w:cs="Times New Roman"/>
          <w:kern w:val="0"/>
          <w:sz w:val="21"/>
          <w:szCs w:val="22"/>
          <w:lang w:val="en-US" w:eastAsia="zh-CN" w:bidi="ar-SA"/>
        </w:rPr>
        <w:t>文件</w:t>
      </w:r>
      <w:r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  <w:t>起草单位:青海互丰农业科技集团有限公司</w:t>
      </w:r>
      <w:r>
        <w:rPr>
          <w:rFonts w:hint="eastAsia" w:cs="Times New Roman"/>
          <w:kern w:val="0"/>
          <w:sz w:val="21"/>
          <w:szCs w:val="22"/>
          <w:lang w:val="en-US" w:eastAsia="zh-CN" w:bidi="ar-SA"/>
        </w:rPr>
        <w:t>、青海省农作物种子站、互助县国家高原特色现代农业示范园区、</w:t>
      </w:r>
      <w:r>
        <w:rPr>
          <w:rFonts w:hint="eastAsia" w:cs="Times New Roman"/>
          <w:szCs w:val="22"/>
          <w:lang w:val="en-US" w:eastAsia="zh-CN"/>
        </w:rPr>
        <w:t>青海省农业项目指导服务中心、互助县农产品质量检测中心。</w:t>
      </w:r>
    </w:p>
    <w:p>
      <w:pPr>
        <w:pStyle w:val="258"/>
        <w:tabs>
          <w:tab w:val="center" w:pos="4201"/>
          <w:tab w:val="right" w:leader="dot" w:pos="9298"/>
        </w:tabs>
        <w:rPr>
          <w:rFonts w:hint="eastAsia" w:hAnsi="Times New Roman" w:cs="Times New Roman"/>
          <w:szCs w:val="22"/>
          <w:lang w:val="en-US" w:eastAsia="zh-CN"/>
        </w:rPr>
      </w:pPr>
      <w:r>
        <w:rPr>
          <w:rFonts w:hint="eastAsia" w:hAnsi="Times New Roman" w:cs="Times New Roman"/>
          <w:szCs w:val="22"/>
          <w:lang w:val="en-US" w:eastAsia="zh-CN"/>
        </w:rPr>
        <w:t>本</w:t>
      </w:r>
      <w:r>
        <w:rPr>
          <w:rFonts w:hint="eastAsia" w:cs="Times New Roman"/>
          <w:szCs w:val="22"/>
          <w:lang w:val="en-US" w:eastAsia="zh-CN"/>
        </w:rPr>
        <w:t>文件</w:t>
      </w:r>
      <w:r>
        <w:rPr>
          <w:rFonts w:hint="eastAsia" w:hAnsi="Times New Roman" w:cs="Times New Roman"/>
          <w:szCs w:val="22"/>
          <w:lang w:val="en-US" w:eastAsia="zh-CN"/>
        </w:rPr>
        <w:t>主要起草人：贺子腾</w:t>
      </w:r>
      <w:r>
        <w:rPr>
          <w:rFonts w:hint="eastAsia" w:cs="Times New Roman"/>
          <w:szCs w:val="22"/>
          <w:lang w:val="en-US" w:eastAsia="zh-CN"/>
        </w:rPr>
        <w:t>、</w:t>
      </w:r>
      <w:r>
        <w:rPr>
          <w:rFonts w:hint="eastAsia" w:hAnsi="Times New Roman" w:cs="Times New Roman"/>
          <w:szCs w:val="22"/>
          <w:lang w:val="en-US" w:eastAsia="zh-CN"/>
        </w:rPr>
        <w:t>蔡有华</w:t>
      </w:r>
      <w:r>
        <w:rPr>
          <w:rFonts w:hint="eastAsia" w:cs="Times New Roman"/>
          <w:szCs w:val="22"/>
          <w:lang w:val="en-US" w:eastAsia="zh-CN"/>
        </w:rPr>
        <w:t>、</w:t>
      </w:r>
      <w:r>
        <w:rPr>
          <w:rFonts w:hint="eastAsia" w:hAnsi="Times New Roman" w:cs="Times New Roman"/>
          <w:szCs w:val="22"/>
          <w:lang w:val="en-US" w:eastAsia="zh-CN"/>
        </w:rPr>
        <w:t>贺连珍、</w:t>
      </w:r>
      <w:r>
        <w:rPr>
          <w:rFonts w:hint="eastAsia" w:cs="Times New Roman"/>
          <w:szCs w:val="22"/>
          <w:lang w:val="en-US" w:eastAsia="zh-CN"/>
        </w:rPr>
        <w:t>韩文</w:t>
      </w:r>
      <w:r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  <w:t>婷、李长满、董起德、柳雄、胡生隆、贺生平、严文善、哈学才、郭守伟、席田花、温玉存、张印臣、李鹏德、刘海棠、朵学玲</w:t>
      </w:r>
      <w:r>
        <w:rPr>
          <w:rFonts w:hint="eastAsia" w:cs="Times New Roman"/>
          <w:szCs w:val="22"/>
          <w:lang w:val="en-US" w:eastAsia="zh-CN"/>
        </w:rPr>
        <w:t>。</w:t>
      </w:r>
    </w:p>
    <w:p>
      <w:pPr>
        <w:pStyle w:val="258"/>
        <w:tabs>
          <w:tab w:val="center" w:pos="4201"/>
          <w:tab w:val="right" w:leader="dot" w:pos="9298"/>
        </w:tabs>
        <w:rPr>
          <w:rFonts w:hint="eastAsia" w:hAnsi="Times New Roman" w:cs="Times New Roman"/>
          <w:szCs w:val="22"/>
          <w:lang w:val="en-US" w:eastAsia="zh-CN"/>
        </w:rPr>
      </w:pPr>
      <w:r>
        <w:rPr>
          <w:rFonts w:hint="eastAsia"/>
          <w:lang w:eastAsia="zh-CN"/>
        </w:rPr>
        <w:t>本文件由青海省农学会实施。</w:t>
      </w:r>
    </w:p>
    <w:p>
      <w:pPr>
        <w:rPr>
          <w:rFonts w:hint="eastAsia"/>
          <w:lang w:eastAsia="zh-CN"/>
        </w:rPr>
      </w:pPr>
    </w:p>
    <w:p>
      <w:pPr>
        <w:pStyle w:val="258"/>
        <w:bidi w:val="0"/>
        <w:rPr>
          <w:rFonts w:hint="eastAsia"/>
          <w:lang w:eastAsia="zh-CN"/>
        </w:rPr>
      </w:pPr>
    </w:p>
    <w:p>
      <w:pPr>
        <w:pStyle w:val="258"/>
        <w:bidi w:val="0"/>
        <w:ind w:left="0" w:leftChars="0" w:firstLine="0" w:firstLineChars="0"/>
        <w:rPr>
          <w:rFonts w:hint="eastAsia"/>
          <w:lang w:eastAsia="zh-CN"/>
        </w:rPr>
        <w:sectPr>
          <w:pgSz w:w="11907" w:h="16839"/>
          <w:pgMar w:top="1418" w:right="1134" w:bottom="1134" w:left="1418" w:header="1418" w:footer="1134" w:gutter="0"/>
          <w:lnNumType w:countBy="0" w:restart="continuous"/>
          <w:pgNumType w:fmt="upperRoman"/>
          <w:cols w:space="425" w:num="1"/>
          <w:rtlGutter w:val="0"/>
          <w:docGrid w:linePitch="312" w:charSpace="0"/>
        </w:sectPr>
      </w:pPr>
    </w:p>
    <w:p>
      <w:pPr>
        <w:pStyle w:val="316"/>
        <w:bidi w:val="0"/>
        <w:rPr>
          <w:rFonts w:hint="default"/>
          <w:lang w:val="en-US" w:eastAsia="zh-CN"/>
        </w:rPr>
      </w:pPr>
      <w:bookmarkStart w:id="4" w:name="标准内容"/>
      <w:bookmarkEnd w:id="4"/>
      <w:r>
        <w:rPr>
          <w:rFonts w:hint="eastAsia"/>
          <w:lang w:eastAsia="zh-CN"/>
        </w:rPr>
        <w:t>当归产地初加工</w:t>
      </w:r>
      <w:r>
        <w:rPr>
          <w:rFonts w:hint="eastAsia"/>
          <w:lang w:val="en-US" w:eastAsia="zh-CN"/>
        </w:rPr>
        <w:t>及分级</w:t>
      </w:r>
    </w:p>
    <w:p>
      <w:pPr>
        <w:pStyle w:val="259"/>
        <w:numPr>
          <w:ilvl w:val="0"/>
          <w:numId w:val="11"/>
        </w:numPr>
      </w:pPr>
      <w:bookmarkStart w:id="5" w:name="_Toc18354"/>
      <w:bookmarkStart w:id="6" w:name="_Toc24117"/>
      <w:r>
        <w:rPr>
          <w:rFonts w:hint="eastAsia"/>
        </w:rPr>
        <w:t>范围</w:t>
      </w:r>
      <w:bookmarkEnd w:id="5"/>
      <w:bookmarkEnd w:id="6"/>
    </w:p>
    <w:p>
      <w:pPr>
        <w:pStyle w:val="258"/>
        <w:ind w:firstLine="420"/>
      </w:pPr>
      <w:r>
        <w:rPr>
          <w:rFonts w:hint="eastAsia"/>
        </w:rPr>
        <w:t>本</w:t>
      </w:r>
      <w:r>
        <w:rPr>
          <w:rFonts w:hint="eastAsia"/>
          <w:lang w:eastAsia="zh-CN"/>
        </w:rPr>
        <w:t>文件</w:t>
      </w:r>
      <w:r>
        <w:rPr>
          <w:rFonts w:hint="eastAsia"/>
        </w:rPr>
        <w:t>规定了当归产地初加工的术语和定义、</w:t>
      </w:r>
      <w:r>
        <w:rPr>
          <w:rFonts w:hint="eastAsia"/>
          <w:lang w:eastAsia="zh-CN"/>
        </w:rPr>
        <w:t>采挖、晾晒、分级、</w:t>
      </w:r>
      <w:r>
        <w:rPr>
          <w:rFonts w:hint="eastAsia"/>
        </w:rPr>
        <w:t>包装、</w:t>
      </w:r>
      <w:r>
        <w:rPr>
          <w:rFonts w:hint="eastAsia"/>
          <w:lang w:val="en-US" w:eastAsia="zh-CN"/>
        </w:rPr>
        <w:t>标识、</w:t>
      </w:r>
      <w:r>
        <w:rPr>
          <w:rFonts w:hint="eastAsia"/>
        </w:rPr>
        <w:t>储藏等</w:t>
      </w:r>
      <w:r>
        <w:rPr>
          <w:rFonts w:hint="eastAsia"/>
          <w:lang w:eastAsia="zh-CN"/>
        </w:rPr>
        <w:t>技术</w:t>
      </w:r>
      <w:r>
        <w:rPr>
          <w:rFonts w:hint="eastAsia"/>
        </w:rPr>
        <w:t>要求。</w:t>
      </w:r>
    </w:p>
    <w:p>
      <w:pPr>
        <w:pStyle w:val="258"/>
        <w:ind w:firstLine="420"/>
      </w:pPr>
      <w:r>
        <w:rPr>
          <w:rFonts w:hint="eastAsia"/>
        </w:rPr>
        <w:t>本</w:t>
      </w:r>
      <w:r>
        <w:rPr>
          <w:rFonts w:hint="eastAsia"/>
          <w:lang w:eastAsia="zh-CN"/>
        </w:rPr>
        <w:t>文件</w:t>
      </w:r>
      <w:r>
        <w:rPr>
          <w:rFonts w:hint="eastAsia"/>
        </w:rPr>
        <w:t>适用</w:t>
      </w:r>
      <w:r>
        <w:rPr>
          <w:rFonts w:hint="eastAsia"/>
          <w:lang w:val="en-US" w:eastAsia="zh-CN"/>
        </w:rPr>
        <w:t>于</w:t>
      </w:r>
      <w:r>
        <w:rPr>
          <w:rFonts w:hint="eastAsia"/>
        </w:rPr>
        <w:t>当归产地初加工及</w:t>
      </w:r>
      <w:r>
        <w:rPr>
          <w:rFonts w:hint="eastAsia"/>
          <w:lang w:val="en-US" w:eastAsia="zh-CN"/>
        </w:rPr>
        <w:t>分级</w:t>
      </w:r>
      <w:r>
        <w:rPr>
          <w:rFonts w:hint="eastAsia"/>
        </w:rPr>
        <w:t>。</w:t>
      </w:r>
    </w:p>
    <w:p>
      <w:pPr>
        <w:pStyle w:val="259"/>
        <w:numPr>
          <w:ilvl w:val="0"/>
          <w:numId w:val="11"/>
        </w:numPr>
      </w:pPr>
      <w:bookmarkStart w:id="7" w:name="_Toc30884"/>
      <w:bookmarkStart w:id="8" w:name="_Toc13374"/>
      <w:r>
        <w:rPr>
          <w:rFonts w:hint="eastAsia"/>
        </w:rPr>
        <w:t>规范性引用文件</w:t>
      </w:r>
      <w:bookmarkEnd w:id="7"/>
      <w:bookmarkEnd w:id="8"/>
    </w:p>
    <w:p>
      <w:pPr>
        <w:pStyle w:val="258"/>
        <w:ind w:firstLine="420"/>
        <w:rPr>
          <w:rFonts w:hint="eastAsia"/>
        </w:rPr>
      </w:pPr>
      <w:r>
        <w:rPr>
          <w:rFonts w:hint="eastAsia"/>
        </w:rPr>
        <w:t>下列文件中的</w:t>
      </w:r>
      <w:r>
        <w:t>内容通过文中</w:t>
      </w:r>
      <w:r>
        <w:rPr>
          <w:rFonts w:hint="eastAsia"/>
        </w:rPr>
        <w:t>的</w:t>
      </w:r>
      <w:r>
        <w:t>规范性引用而构成本文件必不可少的条款。其中</w:t>
      </w:r>
      <w:r>
        <w:rPr>
          <w:rFonts w:hint="eastAsia"/>
        </w:rPr>
        <w:t>，</w:t>
      </w:r>
      <w:r>
        <w:t>注日期的引用文件，</w:t>
      </w:r>
      <w:r>
        <w:rPr>
          <w:rFonts w:hint="eastAsia"/>
        </w:rPr>
        <w:t>仅</w:t>
      </w:r>
      <w:r>
        <w:t>该日期对应的版本</w:t>
      </w:r>
      <w:r>
        <w:rPr>
          <w:rFonts w:hint="eastAsia"/>
        </w:rPr>
        <w:t>适用</w:t>
      </w:r>
      <w:r>
        <w:t>于本文件；不注日期的引用文件，其最新版本（</w:t>
      </w:r>
      <w:r>
        <w:rPr>
          <w:rFonts w:hint="eastAsia"/>
        </w:rPr>
        <w:t>包括</w:t>
      </w:r>
      <w:r>
        <w:t>所有的修改单）</w:t>
      </w:r>
      <w:r>
        <w:rPr>
          <w:rFonts w:hint="eastAsia"/>
        </w:rPr>
        <w:t>适用</w:t>
      </w:r>
      <w:r>
        <w:t>于本文件</w:t>
      </w:r>
      <w:r>
        <w:rPr>
          <w:rFonts w:hint="eastAsia"/>
        </w:rPr>
        <w:t>。</w:t>
      </w:r>
    </w:p>
    <w:p>
      <w:pPr>
        <w:pStyle w:val="326"/>
        <w:numPr>
          <w:ilvl w:val="0"/>
          <w:numId w:val="0"/>
        </w:numPr>
        <w:bidi w:val="0"/>
        <w:ind w:leftChars="0" w:firstLine="420" w:firstLineChars="200"/>
        <w:rPr>
          <w:rFonts w:hint="eastAsia" w:ascii="宋体" w:hAnsi="Times New Roman" w:eastAsia="宋体" w:cs="Times New Roman"/>
          <w:sz w:val="21"/>
          <w:lang w:val="en-US" w:eastAsia="zh-CN" w:bidi="ar-SA"/>
        </w:rPr>
      </w:pPr>
      <w:r>
        <w:rPr>
          <w:rFonts w:hint="eastAsia"/>
        </w:rPr>
        <w:t>T/CACM 1021.</w:t>
      </w:r>
      <w:r>
        <w:rPr>
          <w:rFonts w:hint="eastAsia" w:ascii="宋体" w:hAnsi="Times New Roman" w:eastAsia="宋体" w:cs="Times New Roman"/>
          <w:sz w:val="21"/>
          <w:lang w:val="en-US" w:eastAsia="zh-CN" w:bidi="ar-SA"/>
        </w:rPr>
        <w:t xml:space="preserve">5 </w:t>
      </w:r>
      <w:r>
        <w:rPr>
          <w:rFonts w:ascii="宋体" w:hAnsi="Times New Roman" w:eastAsia="宋体" w:cs="Times New Roman"/>
          <w:sz w:val="21"/>
          <w:lang w:val="en-US" w:eastAsia="zh-CN" w:bidi="ar-SA"/>
        </w:rPr>
        <w:t>《中药材商品规格等级—当归》</w:t>
      </w:r>
    </w:p>
    <w:p>
      <w:pPr>
        <w:pStyle w:val="259"/>
        <w:numPr>
          <w:ilvl w:val="0"/>
          <w:numId w:val="11"/>
        </w:numPr>
      </w:pPr>
      <w:bookmarkStart w:id="9" w:name="_Toc8770"/>
      <w:bookmarkStart w:id="10" w:name="_Toc32384"/>
      <w:r>
        <w:rPr>
          <w:rFonts w:hint="eastAsia"/>
        </w:rPr>
        <w:t>术语</w:t>
      </w:r>
      <w:r>
        <w:t>和定义</w:t>
      </w:r>
      <w:bookmarkEnd w:id="9"/>
      <w:bookmarkEnd w:id="10"/>
    </w:p>
    <w:p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</w:pPr>
      <w:r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  <w:t>下列术语和定义适用于本文件。</w:t>
      </w:r>
    </w:p>
    <w:p>
      <w:pPr>
        <w:pStyle w:val="324"/>
        <w:bidi w:val="0"/>
        <w:rPr>
          <w:rFonts w:hint="eastAsia"/>
          <w:lang w:val="en-US" w:eastAsia="zh-CN"/>
        </w:rPr>
      </w:pPr>
      <w:bookmarkStart w:id="11" w:name="_Toc24949"/>
    </w:p>
    <w:p>
      <w:pPr>
        <w:pStyle w:val="324"/>
        <w:numPr>
          <w:ilvl w:val="1"/>
          <w:numId w:val="0"/>
        </w:numPr>
        <w:bidi w:val="0"/>
        <w:ind w:leftChars="0"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当归</w:t>
      </w:r>
      <w:bookmarkEnd w:id="11"/>
      <w:r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  <w:t>（</w:t>
      </w:r>
      <w:r>
        <w:rPr>
          <w:rFonts w:hint="eastAsia"/>
          <w:i/>
          <w:iCs/>
        </w:rPr>
        <w:t>Angelica sinensis</w:t>
      </w:r>
      <w:r>
        <w:rPr>
          <w:rFonts w:hint="default"/>
          <w:i/>
          <w:iCs/>
        </w:rPr>
        <w:t> (Oliv.)Diels</w:t>
      </w:r>
      <w:r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  <w:t>）</w:t>
      </w:r>
    </w:p>
    <w:p>
      <w:pPr>
        <w:pStyle w:val="258"/>
        <w:bidi w:val="0"/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</w:pPr>
      <w:r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  <w:t>为伞形科植物当归</w:t>
      </w:r>
      <w:r>
        <w:rPr>
          <w:rFonts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的干燥根</w:t>
      </w:r>
      <w:r>
        <w:rPr>
          <w:rFonts w:hint="eastAsia" w:ascii="宋体" w:cs="Times New Roman"/>
          <w:kern w:val="0"/>
          <w:sz w:val="21"/>
          <w:szCs w:val="22"/>
          <w:lang w:val="en-US" w:eastAsia="zh-CN" w:bidi="ar-SA"/>
        </w:rPr>
        <w:t>，</w:t>
      </w:r>
      <w:r>
        <w:rPr>
          <w:rFonts w:hint="eastAsia"/>
        </w:rPr>
        <w:t>多年生草本，高0.4</w:t>
      </w:r>
      <w:r>
        <w:rPr>
          <w:rFonts w:hint="eastAsia"/>
          <w:lang w:val="en-US" w:eastAsia="zh-CN"/>
        </w:rPr>
        <w:t>m</w:t>
      </w:r>
      <w:r>
        <w:rPr>
          <w:rFonts w:hint="eastAsia" w:ascii="Arial" w:hAnsi="Arial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~</w:t>
      </w:r>
      <w:r>
        <w:rPr>
          <w:rFonts w:hint="eastAsia"/>
        </w:rPr>
        <w:t>1</w:t>
      </w:r>
      <w:r>
        <w:rPr>
          <w:rFonts w:hint="eastAsia"/>
          <w:lang w:val="en-US" w:eastAsia="zh-CN"/>
        </w:rPr>
        <w:t>.0m</w:t>
      </w:r>
      <w:r>
        <w:rPr>
          <w:rFonts w:hint="eastAsia"/>
        </w:rPr>
        <w:t>。根圆柱状，有多数肉质须根，黄棕色，有浓郁香气。茎直立，绿白色或带紫色，有纵深沟纹，光滑无毛</w:t>
      </w:r>
      <w:r>
        <w:rPr>
          <w:rFonts w:hint="eastAsia"/>
          <w:lang w:eastAsia="zh-CN"/>
        </w:rPr>
        <w:t>；</w:t>
      </w:r>
      <w:r>
        <w:rPr>
          <w:rFonts w:hint="eastAsia"/>
        </w:rPr>
        <w:t>复伞形花序，花序梗长</w:t>
      </w:r>
      <w:r>
        <w:rPr>
          <w:rFonts w:hint="eastAsia"/>
          <w:lang w:val="en-US" w:eastAsia="zh-CN"/>
        </w:rPr>
        <w:t>4cm</w:t>
      </w:r>
      <w:r>
        <w:rPr>
          <w:rFonts w:hint="eastAsia" w:ascii="Arial" w:hAnsi="Arial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~</w:t>
      </w:r>
      <w:r>
        <w:rPr>
          <w:rFonts w:hint="eastAsia"/>
          <w:lang w:val="en-US" w:eastAsia="zh-CN"/>
        </w:rPr>
        <w:t>7cm</w:t>
      </w:r>
      <w:r>
        <w:rPr>
          <w:rFonts w:hint="eastAsia"/>
        </w:rPr>
        <w:t>，密被细柔毛</w:t>
      </w:r>
      <w:r>
        <w:rPr>
          <w:rFonts w:hint="eastAsia"/>
          <w:lang w:eastAsia="zh-CN"/>
        </w:rPr>
        <w:t>，</w:t>
      </w:r>
      <w:r>
        <w:rPr>
          <w:rFonts w:hint="eastAsia"/>
        </w:rPr>
        <w:t>花白色，花柄密被细柔毛；花瓣长卵形，顶端狭尖，内折；花柱短，花柱基圆锥形</w:t>
      </w:r>
      <w:r>
        <w:rPr>
          <w:rFonts w:hint="eastAsia"/>
          <w:lang w:eastAsia="zh-CN"/>
        </w:rPr>
        <w:t>；</w:t>
      </w:r>
      <w:r>
        <w:rPr>
          <w:rFonts w:hint="eastAsia"/>
        </w:rPr>
        <w:t>果实椭圆至卵形，长4</w:t>
      </w:r>
      <w:r>
        <w:rPr>
          <w:rFonts w:hint="eastAsia"/>
          <w:lang w:val="en-US" w:eastAsia="zh-CN"/>
        </w:rPr>
        <w:t>mm</w:t>
      </w:r>
      <w:r>
        <w:rPr>
          <w:rFonts w:hint="eastAsia" w:ascii="Arial" w:hAnsi="Arial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~</w:t>
      </w:r>
      <w:r>
        <w:rPr>
          <w:rFonts w:hint="eastAsia"/>
        </w:rPr>
        <w:t>6</w:t>
      </w:r>
      <w:r>
        <w:rPr>
          <w:rFonts w:hint="eastAsia"/>
          <w:lang w:val="en-US" w:eastAsia="zh-CN"/>
        </w:rPr>
        <w:t>mm</w:t>
      </w:r>
      <w:r>
        <w:rPr>
          <w:rFonts w:hint="eastAsia"/>
        </w:rPr>
        <w:t>，宽3</w:t>
      </w:r>
      <w:r>
        <w:rPr>
          <w:rFonts w:hint="eastAsia"/>
          <w:lang w:val="en-US" w:eastAsia="zh-CN"/>
        </w:rPr>
        <w:t>mm</w:t>
      </w:r>
      <w:r>
        <w:rPr>
          <w:rFonts w:hint="eastAsia" w:ascii="Arial" w:hAnsi="Arial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~</w:t>
      </w:r>
      <w:r>
        <w:rPr>
          <w:rFonts w:hint="eastAsia"/>
        </w:rPr>
        <w:t>4</w:t>
      </w:r>
      <w:r>
        <w:rPr>
          <w:rFonts w:hint="eastAsia"/>
          <w:lang w:val="en-US" w:eastAsia="zh-CN"/>
        </w:rPr>
        <w:t>mm</w:t>
      </w:r>
      <w:r>
        <w:rPr>
          <w:rFonts w:hint="eastAsia"/>
        </w:rPr>
        <w:t>，背棱线形，隆起，侧棱成宽而薄的翅，与果体等宽或略宽，翅边缘淡紫色</w:t>
      </w:r>
      <w:r>
        <w:rPr>
          <w:rFonts w:hint="eastAsia"/>
          <w:lang w:eastAsia="zh-CN"/>
        </w:rPr>
        <w:t>；</w:t>
      </w:r>
      <w:r>
        <w:rPr>
          <w:rFonts w:hint="eastAsia"/>
        </w:rPr>
        <w:t>花期6</w:t>
      </w:r>
      <w:r>
        <w:rPr>
          <w:rFonts w:hint="eastAsia"/>
          <w:lang w:val="en-US" w:eastAsia="zh-CN"/>
        </w:rPr>
        <w:t>月</w:t>
      </w:r>
      <w:r>
        <w:rPr>
          <w:rFonts w:hint="eastAsia" w:ascii="Arial" w:hAnsi="Arial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~</w:t>
      </w:r>
      <w:r>
        <w:rPr>
          <w:rFonts w:hint="eastAsia"/>
        </w:rPr>
        <w:t>7月，果期</w:t>
      </w:r>
      <w:r>
        <w:rPr>
          <w:rFonts w:hint="eastAsia"/>
          <w:lang w:val="en-US" w:eastAsia="zh-CN"/>
        </w:rPr>
        <w:t>7月</w:t>
      </w:r>
      <w:r>
        <w:rPr>
          <w:rFonts w:hint="eastAsia" w:ascii="Arial" w:hAnsi="Arial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~</w:t>
      </w:r>
      <w:r>
        <w:rPr>
          <w:rFonts w:hint="eastAsia"/>
        </w:rPr>
        <w:t>9月。</w:t>
      </w:r>
    </w:p>
    <w:p>
      <w:pPr>
        <w:pStyle w:val="324"/>
        <w:bidi w:val="0"/>
        <w:rPr>
          <w:rFonts w:hint="eastAsia"/>
          <w:lang w:val="en-US" w:eastAsia="zh-CN"/>
        </w:rPr>
      </w:pPr>
    </w:p>
    <w:p>
      <w:pPr>
        <w:pStyle w:val="324"/>
        <w:numPr>
          <w:ilvl w:val="1"/>
          <w:numId w:val="0"/>
        </w:numPr>
        <w:bidi w:val="0"/>
        <w:ind w:leftChars="0"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鲜当归</w:t>
      </w:r>
    </w:p>
    <w:p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</w:pPr>
      <w:r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  <w:t>采挖后未经晾晒处理的当归。</w:t>
      </w:r>
    </w:p>
    <w:p>
      <w:pPr>
        <w:pStyle w:val="32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 xml:space="preserve">    干当归</w:t>
      </w:r>
    </w:p>
    <w:p>
      <w:pPr>
        <w:pStyle w:val="258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晾晒至水分低于15%的当归。        </w:t>
      </w:r>
    </w:p>
    <w:p>
      <w:pPr>
        <w:pStyle w:val="259"/>
        <w:bidi w:val="0"/>
        <w:rPr>
          <w:rFonts w:hint="eastAsia"/>
          <w:lang w:val="en-US" w:eastAsia="zh-CN"/>
        </w:rPr>
      </w:pPr>
      <w:bookmarkStart w:id="12" w:name="_Toc32719"/>
      <w:r>
        <w:rPr>
          <w:rFonts w:hint="eastAsia"/>
          <w:lang w:val="en-US" w:eastAsia="zh-CN"/>
        </w:rPr>
        <w:t>采挖</w:t>
      </w:r>
      <w:bookmarkEnd w:id="12"/>
    </w:p>
    <w:p>
      <w:pPr>
        <w:pStyle w:val="260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采挖时间</w:t>
      </w:r>
    </w:p>
    <w:p>
      <w:pPr>
        <w:pStyle w:val="258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宜在当年10月～11月采挖。</w:t>
      </w:r>
    </w:p>
    <w:p>
      <w:pPr>
        <w:pStyle w:val="260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挖后处理</w:t>
      </w:r>
    </w:p>
    <w:p>
      <w:pPr>
        <w:pStyle w:val="258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采挖后剔除携带病、虫及有损伤的鲜归，再用板条轻轻敲打鲜归头部，抖净泥土，小心轻放，装入麻袋或</w:t>
      </w:r>
      <w:bookmarkStart w:id="24" w:name="_GoBack"/>
      <w:bookmarkEnd w:id="24"/>
      <w:r>
        <w:rPr>
          <w:rFonts w:hint="eastAsia"/>
          <w:lang w:val="en-US" w:eastAsia="zh-CN"/>
        </w:rPr>
        <w:t>纺织袋中，运回通风晾晒场所。</w:t>
      </w:r>
    </w:p>
    <w:p>
      <w:pPr>
        <w:pStyle w:val="259"/>
        <w:numPr>
          <w:ilvl w:val="0"/>
          <w:numId w:val="11"/>
        </w:numPr>
        <w:rPr>
          <w:rFonts w:hint="eastAsia"/>
          <w:szCs w:val="22"/>
          <w:lang w:val="en-US" w:eastAsia="zh-CN"/>
        </w:rPr>
      </w:pPr>
      <w:bookmarkStart w:id="13" w:name="_Toc21332"/>
      <w:bookmarkStart w:id="14" w:name="_Toc5260"/>
      <w:bookmarkStart w:id="15" w:name="_Toc18574"/>
      <w:r>
        <w:rPr>
          <w:rFonts w:hint="eastAsia"/>
          <w:szCs w:val="22"/>
          <w:lang w:val="en-US" w:eastAsia="zh-CN"/>
        </w:rPr>
        <w:t>晾晒</w:t>
      </w:r>
      <w:bookmarkEnd w:id="13"/>
      <w:bookmarkEnd w:id="14"/>
      <w:bookmarkEnd w:id="15"/>
    </w:p>
    <w:p>
      <w:pPr>
        <w:pStyle w:val="258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运回后及时摊开晾晒，晾晒至侧根失水变软、不易折断时即可，不应在阳光下暴晒，以免起油变红。晾晒期间，每天翻动1次～2次，并及时剔除霉烂的当归。</w:t>
      </w:r>
    </w:p>
    <w:p>
      <w:pPr>
        <w:pStyle w:val="259"/>
        <w:numPr>
          <w:ilvl w:val="0"/>
          <w:numId w:val="11"/>
        </w:numPr>
        <w:rPr>
          <w:rFonts w:hint="eastAsia"/>
          <w:szCs w:val="22"/>
          <w:lang w:val="en-US" w:eastAsia="zh-CN"/>
        </w:rPr>
      </w:pPr>
      <w:bookmarkStart w:id="16" w:name="_Toc397"/>
      <w:r>
        <w:rPr>
          <w:rFonts w:hint="eastAsia"/>
          <w:szCs w:val="22"/>
          <w:lang w:val="en-US" w:eastAsia="zh-CN"/>
        </w:rPr>
        <w:t>分级</w:t>
      </w:r>
      <w:bookmarkEnd w:id="16"/>
    </w:p>
    <w:p>
      <w:pPr>
        <w:pStyle w:val="260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归头</w:t>
      </w:r>
    </w:p>
    <w:p>
      <w:pPr>
        <w:pStyle w:val="258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挑选头部直径</w:t>
      </w:r>
      <w:r>
        <w:rPr>
          <w:rFonts w:hint="eastAsia"/>
        </w:rPr>
        <w:t>≥</w:t>
      </w:r>
      <w:r>
        <w:rPr>
          <w:rFonts w:hint="eastAsia"/>
          <w:lang w:val="en-US" w:eastAsia="zh-CN"/>
        </w:rPr>
        <w:t>3cm、长度</w:t>
      </w:r>
      <w:r>
        <w:rPr>
          <w:rFonts w:hint="eastAsia"/>
        </w:rPr>
        <w:t>≥</w:t>
      </w:r>
      <w:r>
        <w:rPr>
          <w:rFonts w:hint="eastAsia"/>
          <w:lang w:val="en-US" w:eastAsia="zh-CN"/>
        </w:rPr>
        <w:t>6cm，头型好的当归进行削头处理，削掉侧根及主根，加工成当归头。</w:t>
      </w:r>
    </w:p>
    <w:p>
      <w:pPr>
        <w:pStyle w:val="260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全归</w:t>
      </w:r>
    </w:p>
    <w:p>
      <w:pPr>
        <w:pStyle w:val="258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挑拣归头较小、植株完整、形状较好的当归，晾晒至表皮起皱，人工揉捏2～3次，揉捏至形状纹路整齐一致，后将当归放置在通风处晾晒风干，放置时下一层头至于上层尾部上，依次码放。</w:t>
      </w:r>
    </w:p>
    <w:p>
      <w:pPr>
        <w:pStyle w:val="260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股子</w:t>
      </w:r>
    </w:p>
    <w:p>
      <w:pPr>
        <w:pStyle w:val="258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当归头加工过程中，削取的侧根直径</w:t>
      </w:r>
      <w:r>
        <w:rPr>
          <w:rFonts w:hint="eastAsia"/>
        </w:rPr>
        <w:t>≥</w:t>
      </w:r>
      <w:r>
        <w:rPr>
          <w:rFonts w:hint="eastAsia"/>
          <w:lang w:val="en-US" w:eastAsia="zh-CN"/>
        </w:rPr>
        <w:t>0.5cm的归为股子，整齐码放于通风处晾晒风干。</w:t>
      </w:r>
    </w:p>
    <w:p>
      <w:pPr>
        <w:pStyle w:val="260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毛归 </w:t>
      </w:r>
    </w:p>
    <w:p>
      <w:pPr>
        <w:pStyle w:val="258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当归头加工过程中，削取的侧根直径</w:t>
      </w:r>
      <w:r>
        <w:rPr>
          <w:rFonts w:hint="eastAsia" w:ascii="宋体" w:hAnsi="宋体" w:eastAsia="宋体" w:cs="宋体"/>
        </w:rPr>
        <w:t>≦</w:t>
      </w:r>
      <w:r>
        <w:rPr>
          <w:rFonts w:hint="eastAsia"/>
          <w:lang w:val="en-US" w:eastAsia="zh-CN"/>
        </w:rPr>
        <w:t>0.5cm的归为毛归，整齐码放于通风处晾晒风干。</w:t>
      </w:r>
    </w:p>
    <w:p>
      <w:pPr>
        <w:pStyle w:val="260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分级质量</w:t>
      </w:r>
    </w:p>
    <w:p>
      <w:pPr>
        <w:pStyle w:val="258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无虫蛀、无损伤、无霉变，符合</w:t>
      </w:r>
      <w:r>
        <w:rPr>
          <w:rFonts w:hint="eastAsia"/>
        </w:rPr>
        <w:t>T/CACM 1021.</w:t>
      </w:r>
      <w:r>
        <w:rPr>
          <w:rFonts w:hint="eastAsia" w:ascii="宋体" w:hAnsi="Times New Roman" w:eastAsia="宋体" w:cs="Times New Roman"/>
          <w:sz w:val="21"/>
          <w:lang w:val="en-US" w:eastAsia="zh-CN" w:bidi="ar-SA"/>
        </w:rPr>
        <w:t>5</w:t>
      </w:r>
      <w:r>
        <w:rPr>
          <w:rFonts w:hint="eastAsia" w:cs="Times New Roman"/>
          <w:sz w:val="21"/>
          <w:lang w:val="en-US" w:eastAsia="zh-CN" w:bidi="ar-SA"/>
        </w:rPr>
        <w:t>的质量要求。</w:t>
      </w:r>
    </w:p>
    <w:p>
      <w:pPr>
        <w:pStyle w:val="259"/>
        <w:numPr>
          <w:ilvl w:val="0"/>
          <w:numId w:val="11"/>
        </w:numPr>
        <w:rPr>
          <w:rFonts w:hint="eastAsia"/>
          <w:szCs w:val="22"/>
          <w:lang w:val="en-US" w:eastAsia="zh-CN"/>
        </w:rPr>
      </w:pPr>
      <w:bookmarkStart w:id="17" w:name="_Toc13966"/>
      <w:bookmarkStart w:id="18" w:name="_Toc20712"/>
      <w:bookmarkStart w:id="19" w:name="_Toc2131"/>
      <w:r>
        <w:rPr>
          <w:rFonts w:hint="eastAsia"/>
          <w:szCs w:val="22"/>
          <w:lang w:val="en-US" w:eastAsia="zh-CN"/>
        </w:rPr>
        <w:t>包装</w:t>
      </w:r>
      <w:bookmarkEnd w:id="17"/>
      <w:bookmarkEnd w:id="18"/>
      <w:bookmarkEnd w:id="19"/>
    </w:p>
    <w:p>
      <w:pPr>
        <w:pStyle w:val="258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操作前，进行清场检查。包装前检查包装材料有无破损，内部是否清洁、干燥；包装开始后，每隔30分钟抽检一次，严格控制质量差异，并记录抽检结果；包装结束后，所有使用设备、工具、成品、材料应做好详细记录。</w:t>
      </w:r>
    </w:p>
    <w:p>
      <w:pPr>
        <w:pStyle w:val="259"/>
        <w:numPr>
          <w:ilvl w:val="0"/>
          <w:numId w:val="11"/>
        </w:numPr>
        <w:rPr>
          <w:rFonts w:hint="eastAsia"/>
          <w:szCs w:val="22"/>
          <w:lang w:val="en-US" w:eastAsia="zh-CN"/>
        </w:rPr>
      </w:pPr>
      <w:bookmarkStart w:id="20" w:name="_Toc27259"/>
      <w:bookmarkStart w:id="21" w:name="_Toc10716"/>
      <w:bookmarkStart w:id="22" w:name="_Toc26083"/>
      <w:r>
        <w:rPr>
          <w:rFonts w:hint="eastAsia"/>
          <w:szCs w:val="22"/>
          <w:lang w:val="en-US" w:eastAsia="zh-CN"/>
        </w:rPr>
        <w:t>标识</w:t>
      </w:r>
      <w:bookmarkEnd w:id="20"/>
      <w:bookmarkEnd w:id="21"/>
      <w:bookmarkEnd w:id="22"/>
    </w:p>
    <w:p>
      <w:pPr>
        <w:pStyle w:val="258"/>
        <w:bidi w:val="0"/>
        <w:rPr>
          <w:rFonts w:hint="eastAsia" w:ascii="宋体" w:hAnsi="宋体" w:eastAsia="宋体" w:cs="宋体"/>
          <w:b w:val="0"/>
          <w:kern w:val="0"/>
          <w:sz w:val="21"/>
          <w:szCs w:val="22"/>
          <w:lang w:val="en-US" w:eastAsia="zh-CN" w:bidi="ar-SA"/>
        </w:rPr>
      </w:pPr>
      <w:r>
        <w:rPr>
          <w:rFonts w:hint="eastAsia"/>
          <w:lang w:val="en-US" w:eastAsia="zh-CN"/>
        </w:rPr>
        <w:t>对已打包打当归应标有药材品名、规格、重量、产地及生产企业等。</w:t>
      </w:r>
    </w:p>
    <w:p>
      <w:pPr>
        <w:pStyle w:val="259"/>
        <w:bidi w:val="0"/>
      </w:pPr>
      <w:bookmarkStart w:id="23" w:name="_Toc15636"/>
      <w:r>
        <w:rPr>
          <w:rFonts w:hint="eastAsia"/>
        </w:rPr>
        <w:t>储藏</w:t>
      </w:r>
      <w:bookmarkEnd w:id="23"/>
    </w:p>
    <w:p>
      <w:pPr>
        <w:pStyle w:val="258"/>
        <w:bidi w:val="0"/>
        <w:rPr>
          <w:rFonts w:hint="eastAsia"/>
        </w:rPr>
      </w:pPr>
      <w:r>
        <w:rPr>
          <w:rFonts w:hint="eastAsia"/>
          <w:lang w:val="en-US" w:eastAsia="zh-CN"/>
        </w:rPr>
        <w:t>加工好的当归贮藏在</w:t>
      </w:r>
      <w:r>
        <w:rPr>
          <w:rFonts w:hint="eastAsia"/>
        </w:rPr>
        <w:t>阴凉、干燥、通风、避光</w:t>
      </w:r>
      <w:r>
        <w:rPr>
          <w:rFonts w:hint="eastAsia"/>
          <w:lang w:val="en-US" w:eastAsia="zh-CN"/>
        </w:rPr>
        <w:t>的库房中</w:t>
      </w:r>
      <w:r>
        <w:rPr>
          <w:rFonts w:hint="eastAsia"/>
        </w:rPr>
        <w:t>，并注意检查，防止虫蛀、霉变。不能与其它有毒、有害及易串味的物品混存。</w:t>
      </w:r>
    </w:p>
    <w:p>
      <w:pPr>
        <w:pStyle w:val="258"/>
        <w:bidi w:val="0"/>
        <w:ind w:left="0" w:leftChars="0" w:firstLine="0" w:firstLineChars="0"/>
        <w:rPr>
          <w:rFonts w:hint="eastAsia"/>
        </w:rPr>
      </w:pPr>
    </w:p>
    <w:p>
      <w:pPr>
        <w:pStyle w:val="258"/>
        <w:bidi w:val="0"/>
        <w:ind w:left="0" w:leftChars="0" w:firstLine="0" w:firstLineChars="0"/>
        <w:rPr>
          <w:rFonts w:hint="eastAsia"/>
        </w:rPr>
      </w:pPr>
    </w:p>
    <w:p>
      <w:pPr>
        <w:pStyle w:val="258"/>
        <w:bidi w:val="0"/>
        <w:ind w:left="0" w:leftChars="0" w:firstLine="0" w:firstLineChars="0"/>
        <w:jc w:val="center"/>
        <w:rPr>
          <w:rFonts w:hint="eastAsia" w:ascii="宋体" w:hAnsi="宋体" w:eastAsia="宋体" w:cs="宋体"/>
          <w:b w:val="0"/>
          <w:sz w:val="21"/>
          <w:lang w:eastAsia="zh-CN"/>
        </w:rPr>
      </w:pPr>
      <w:r>
        <w:rPr>
          <w:rFonts w:hint="eastAsia" w:ascii="黑体" w:hAnsi="黑体" w:eastAsia="黑体" w:cs="黑体"/>
          <w:b/>
          <w:sz w:val="21"/>
          <w:lang w:eastAsia="zh-CN"/>
        </w:rPr>
        <w:t>━━━━━━━━━━━</w:t>
      </w:r>
    </w:p>
    <w:sectPr>
      <w:headerReference r:id="rId12" w:type="first"/>
      <w:footerReference r:id="rId14" w:type="first"/>
      <w:footerReference r:id="rId13" w:type="default"/>
      <w:pgSz w:w="11907" w:h="16839"/>
      <w:pgMar w:top="1418" w:right="1134" w:bottom="1134" w:left="1418" w:header="1418" w:footer="1134" w:gutter="0"/>
      <w:lnNumType w:countBy="0" w:restart="continuous"/>
      <w:pgNumType w:fmt="decimal" w:start="1"/>
      <w:cols w:space="425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Britannic Bold">
    <w:altName w:val="Segoe Print"/>
    <w:panose1 w:val="020B0903060703020204"/>
    <w:charset w:val="00"/>
    <w:family w:val="swiss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2"/>
      <w:framePr w:wrap="around" w:vAnchor="text" w:hAnchor="margin" w:xAlign="outside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Style w:val="234"/>
      </w:rPr>
    </w:pPr>
    <w:r>
      <w:rPr>
        <w:rStyle w:val="234"/>
      </w:rPr>
      <w:fldChar w:fldCharType="begin"/>
    </w:r>
    <w:r>
      <w:rPr>
        <w:rStyle w:val="234"/>
      </w:rPr>
      <w:instrText xml:space="preserve"> PAGE  </w:instrText>
    </w:r>
    <w:r>
      <w:rPr>
        <w:rStyle w:val="234"/>
      </w:rPr>
      <w:fldChar w:fldCharType="separate"/>
    </w:r>
    <w:r>
      <w:rPr>
        <w:rStyle w:val="234"/>
      </w:rPr>
      <w:t>1</w:t>
    </w:r>
    <w:r>
      <w:rPr>
        <w:rStyle w:val="234"/>
      </w:rPr>
      <w:fldChar w:fldCharType="end"/>
    </w:r>
  </w:p>
  <w:p>
    <w:pPr>
      <w:pStyle w:val="252"/>
      <w:ind w:right="360" w:firstLine="360" w:firstLineChars="0"/>
      <w:rPr>
        <w:rStyle w:val="23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1"/>
      <w:framePr w:wrap="around" w:vAnchor="text" w:hAnchor="margin" w:xAlign="outside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Style w:val="234"/>
      </w:rPr>
    </w:pPr>
    <w:r>
      <w:rPr>
        <w:rStyle w:val="234"/>
      </w:rPr>
      <w:fldChar w:fldCharType="begin"/>
    </w:r>
    <w:r>
      <w:rPr>
        <w:rStyle w:val="234"/>
      </w:rPr>
      <w:instrText xml:space="preserve"> PAGE  </w:instrText>
    </w:r>
    <w:r>
      <w:rPr>
        <w:rStyle w:val="234"/>
      </w:rPr>
      <w:fldChar w:fldCharType="separate"/>
    </w:r>
    <w:r>
      <w:rPr>
        <w:rStyle w:val="234"/>
      </w:rPr>
      <w:t>1</w:t>
    </w:r>
    <w:r>
      <w:rPr>
        <w:rStyle w:val="234"/>
      </w:rPr>
      <w:fldChar w:fldCharType="end"/>
    </w:r>
  </w:p>
  <w:p>
    <w:pPr>
      <w:pStyle w:val="251"/>
      <w:ind w:right="360" w:firstLine="360" w:firstLineChars="0"/>
      <w:rPr>
        <w:rStyle w:val="23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9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2"/>
      <w:framePr w:wrap="around" w:vAnchor="text" w:hAnchor="margin" w:xAlign="outside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Style w:val="234"/>
      </w:rPr>
    </w:pPr>
    <w:r>
      <w:rPr>
        <w:rStyle w:val="234"/>
      </w:rPr>
      <w:fldChar w:fldCharType="begin"/>
    </w:r>
    <w:r>
      <w:rPr>
        <w:rStyle w:val="234"/>
      </w:rPr>
      <w:instrText xml:space="preserve"> PAGE  </w:instrText>
    </w:r>
    <w:r>
      <w:rPr>
        <w:rStyle w:val="234"/>
      </w:rPr>
      <w:fldChar w:fldCharType="separate"/>
    </w:r>
    <w:r>
      <w:rPr>
        <w:rStyle w:val="234"/>
      </w:rPr>
      <w:t>1</w:t>
    </w:r>
    <w:r>
      <w:rPr>
        <w:rStyle w:val="234"/>
      </w:rPr>
      <w:fldChar w:fldCharType="end"/>
    </w:r>
  </w:p>
  <w:p>
    <w:pPr>
      <w:pStyle w:val="252"/>
      <w:ind w:right="360" w:firstLine="360" w:firstLineChars="0"/>
      <w:rPr>
        <w:rStyle w:val="234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2"/>
      <w:framePr w:wrap="around" w:vAnchor="text" w:hAnchor="margin" w:xAlign="outside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Style w:val="234"/>
      </w:rPr>
    </w:pPr>
    <w:r>
      <w:rPr>
        <w:rStyle w:val="234"/>
      </w:rPr>
      <w:fldChar w:fldCharType="begin"/>
    </w:r>
    <w:r>
      <w:rPr>
        <w:rStyle w:val="234"/>
      </w:rPr>
      <w:instrText xml:space="preserve"> PAGE  </w:instrText>
    </w:r>
    <w:r>
      <w:rPr>
        <w:rStyle w:val="234"/>
      </w:rPr>
      <w:fldChar w:fldCharType="separate"/>
    </w:r>
    <w:r>
      <w:rPr>
        <w:rStyle w:val="234"/>
      </w:rPr>
      <w:t>1</w:t>
    </w:r>
    <w:r>
      <w:rPr>
        <w:rStyle w:val="234"/>
      </w:rPr>
      <w:fldChar w:fldCharType="end"/>
    </w:r>
  </w:p>
  <w:p>
    <w:pPr>
      <w:pStyle w:val="252"/>
      <w:ind w:right="360" w:firstLine="360" w:firstLineChars="0"/>
      <w:rPr>
        <w:rStyle w:val="234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9"/>
      <w:framePr w:wrap="around" w:vAnchor="text" w:hAnchor="margin" w:xAlign="outside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</w:pPr>
    <w:r>
      <w:rPr>
        <w:rStyle w:val="234"/>
      </w:rPr>
      <w:fldChar w:fldCharType="begin"/>
    </w:r>
    <w:r>
      <w:rPr>
        <w:rStyle w:val="234"/>
      </w:rPr>
      <w:instrText xml:space="preserve"> PAGE  </w:instrText>
    </w:r>
    <w:r>
      <w:rPr>
        <w:rStyle w:val="234"/>
      </w:rPr>
      <w:fldChar w:fldCharType="separate"/>
    </w:r>
    <w:r>
      <w:rPr>
        <w:rStyle w:val="234"/>
      </w:rPr>
      <w:t>I</w:t>
    </w:r>
    <w:r>
      <w:rPr>
        <w:rStyle w:val="234"/>
      </w:rPr>
      <w:fldChar w:fldCharType="end"/>
    </w:r>
  </w:p>
  <w:p>
    <w:pPr>
      <w:pStyle w:val="59"/>
      <w:ind w:firstLine="360" w:firstLineChars="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3"/>
      <w:bidi w:val="0"/>
      <w:rPr>
        <w:rFonts w:hint="eastAsia"/>
        <w:lang w:eastAsia="zh-CN"/>
      </w:rPr>
    </w:pPr>
    <w:r>
      <w:rPr>
        <w:rFonts w:hint="eastAsia"/>
        <w:lang w:eastAsia="zh-CN"/>
      </w:rPr>
      <w:t>T/QHNX XXXX-2020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4"/>
      <w:bidi w:val="0"/>
      <w:rPr>
        <w:rFonts w:hint="eastAsia"/>
        <w:lang w:eastAsia="zh-CN"/>
      </w:rPr>
    </w:pPr>
    <w:r>
      <w:rPr>
        <w:rFonts w:hint="eastAsia"/>
        <w:lang w:eastAsia="zh-CN"/>
      </w:rPr>
      <w:t>T/QHNX XXXX-2020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5"/>
      <w:bidi w:val="0"/>
      <w:rPr>
        <w:rFonts w:hint="eastAsia"/>
        <w:lang w:eastAsia="zh-CN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3"/>
      <w:bidi w:val="0"/>
      <w:rPr>
        <w:rFonts w:hint="eastAsia"/>
        <w:lang w:eastAsia="zh-CN"/>
      </w:rPr>
    </w:pPr>
    <w:r>
      <w:rPr>
        <w:rFonts w:hint="eastAsia"/>
        <w:lang w:eastAsia="zh-CN"/>
      </w:rPr>
      <w:t>T/QHNX XXXX-2020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1"/>
      <w:ind w:firstLine="36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1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67"/>
      <w:lvlText w:val="%1."/>
      <w:lvlJc w:val="left"/>
      <w:pPr>
        <w:tabs>
          <w:tab w:val="left" w:pos="2040"/>
        </w:tabs>
        <w:ind w:left="2040" w:leftChars="800" w:hanging="360" w:hangingChars="20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51"/>
      <w:lvlText w:val="%1."/>
      <w:lvlJc w:val="left"/>
      <w:pPr>
        <w:tabs>
          <w:tab w:val="left" w:pos="1620"/>
        </w:tabs>
        <w:ind w:left="1620" w:leftChars="600" w:hanging="360" w:hangingChars="20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42"/>
      <w:lvlText w:val="%1."/>
      <w:lvlJc w:val="left"/>
      <w:pPr>
        <w:tabs>
          <w:tab w:val="left" w:pos="1200"/>
        </w:tabs>
        <w:ind w:left="1200" w:leftChars="400" w:hanging="360" w:hangingChars="20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20"/>
      <w:lvlText w:val="%1."/>
      <w:lvlJc w:val="left"/>
      <w:pPr>
        <w:tabs>
          <w:tab w:val="left" w:pos="780"/>
        </w:tabs>
        <w:ind w:left="780" w:leftChars="200" w:hanging="360" w:hangingChars="20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50"/>
      <w:lvlText w:val=""/>
      <w:lvlJc w:val="left"/>
      <w:pPr>
        <w:tabs>
          <w:tab w:val="left" w:pos="2040"/>
        </w:tabs>
        <w:ind w:left="2040" w:leftChars="800" w:hanging="360" w:hangingChars="20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23"/>
      <w:lvlText w:val=""/>
      <w:lvlJc w:val="left"/>
      <w:pPr>
        <w:tabs>
          <w:tab w:val="left" w:pos="1620"/>
        </w:tabs>
        <w:ind w:left="1620" w:leftChars="600" w:hanging="360" w:hangingChars="20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39"/>
      <w:lvlText w:val=""/>
      <w:lvlJc w:val="left"/>
      <w:pPr>
        <w:tabs>
          <w:tab w:val="left" w:pos="1200"/>
        </w:tabs>
        <w:ind w:left="1200" w:leftChars="400" w:hanging="360" w:hangingChars="20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46"/>
      <w:lvlText w:val=""/>
      <w:lvlJc w:val="left"/>
      <w:pPr>
        <w:tabs>
          <w:tab w:val="left" w:pos="780"/>
        </w:tabs>
        <w:ind w:left="780" w:leftChars="200" w:hanging="360" w:hangingChars="20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26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30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abstractNum w:abstractNumId="10">
    <w:nsid w:val="079102AD"/>
    <w:multiLevelType w:val="multilevel"/>
    <w:tmpl w:val="079102AD"/>
    <w:lvl w:ilvl="0" w:tentative="0">
      <w:start w:val="1"/>
      <w:numFmt w:val="decimal"/>
      <w:pStyle w:val="304"/>
      <w:suff w:val="nothing"/>
      <w:lvlText w:val="注%1："/>
      <w:lvlJc w:val="left"/>
      <w:pPr>
        <w:ind w:left="811" w:hanging="448"/>
      </w:pPr>
      <w:rPr>
        <w:rFonts w:ascii="黑体" w:hAnsi="黑体" w:eastAsia="黑体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1" w:tentative="0">
      <w:start w:val="1"/>
      <w:numFmt w:val="lowerLetter"/>
      <w:lvlText w:val="%2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992" w:hanging="629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992" w:hanging="629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992" w:hanging="629"/>
      </w:pPr>
      <w:rPr>
        <w:rFonts w:hint="eastAsia"/>
      </w:rPr>
    </w:lvl>
  </w:abstractNum>
  <w:abstractNum w:abstractNumId="11">
    <w:nsid w:val="09227E31"/>
    <w:multiLevelType w:val="multilevel"/>
    <w:tmpl w:val="09227E31"/>
    <w:lvl w:ilvl="0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 w:ascii="黑体" w:hAnsi="Times New Roman" w:eastAsia="黑体"/>
        <w:b/>
        <w:i w:val="0"/>
        <w:sz w:val="21"/>
      </w:rPr>
    </w:lvl>
    <w:lvl w:ilvl="1" w:tentative="0">
      <w:start w:val="1"/>
      <w:numFmt w:val="decimal"/>
      <w:pStyle w:val="301"/>
      <w:suff w:val="nothing"/>
      <w:lvlText w:val="表%2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caps w:val="0"/>
        <w:strike w:val="0"/>
        <w:dstrike w:val="0"/>
        <w:snapToGrid w:val="0"/>
        <w:vanish w:val="0"/>
        <w:kern w:val="0"/>
        <w:sz w:val="21"/>
        <w:szCs w:val="21"/>
        <w:u w:val="none"/>
        <w:vertAlign w:val="baseline"/>
        <w14:cntxtalts w14:val="0"/>
      </w:rPr>
    </w:lvl>
    <w:lvl w:ilvl="2" w:tentative="0">
      <w:start w:val="1"/>
      <w:numFmt w:val="none"/>
      <w:pStyle w:val="317"/>
      <w:suff w:val="nothing"/>
      <w:lvlText w:val="%1表%2　"/>
      <w:lvlJc w:val="left"/>
      <w:pPr>
        <w:ind w:left="0" w:firstLine="0"/>
      </w:pPr>
      <w:rPr>
        <w:rFonts w:hint="eastAsia" w:ascii="黑体" w:hAnsi="黑体" w:eastAsia="黑体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spacing w:val="0"/>
        <w:w w:val="100"/>
        <w:kern w:val="0"/>
        <w:position w:val="0"/>
        <w:sz w:val="21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3" w:tentative="0">
      <w:start w:val="1"/>
      <w:numFmt w:val="decimal"/>
      <w:suff w:val="nothing"/>
      <w:lvlText w:val="%1%2.%3.%4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%2.%3.%4.%5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3969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677"/>
        </w:tabs>
        <w:ind w:left="4677" w:hanging="1700"/>
      </w:pPr>
      <w:rPr>
        <w:rFonts w:hint="eastAsia"/>
      </w:rPr>
    </w:lvl>
  </w:abstractNum>
  <w:abstractNum w:abstractNumId="12">
    <w:nsid w:val="0AE367E9"/>
    <w:multiLevelType w:val="multilevel"/>
    <w:tmpl w:val="0AE367E9"/>
    <w:lvl w:ilvl="0" w:tentative="0">
      <w:start w:val="1"/>
      <w:numFmt w:val="none"/>
      <w:pStyle w:val="292"/>
      <w:suff w:val="nothing"/>
      <w:lvlText w:val="%1示例："/>
      <w:lvlJc w:val="left"/>
      <w:pPr>
        <w:ind w:left="0" w:firstLine="363"/>
      </w:pPr>
      <w:rPr>
        <w:rFonts w:hint="eastAsia" w:ascii="黑体" w:eastAsia="黑体"/>
        <w:b w:val="0"/>
        <w:i w:val="0"/>
        <w:sz w:val="18"/>
        <w:szCs w:val="18"/>
      </w:rPr>
    </w:lvl>
    <w:lvl w:ilvl="1" w:tentative="0">
      <w:start w:val="1"/>
      <w:numFmt w:val="lowerLetter"/>
      <w:lvlText w:val="%2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363"/>
        </w:tabs>
        <w:ind w:left="0" w:firstLine="363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363"/>
        </w:tabs>
        <w:ind w:left="0" w:firstLine="363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363"/>
        </w:tabs>
        <w:ind w:left="0" w:firstLine="363"/>
      </w:pPr>
      <w:rPr>
        <w:rFonts w:hint="eastAsia"/>
      </w:rPr>
    </w:lvl>
  </w:abstractNum>
  <w:abstractNum w:abstractNumId="13">
    <w:nsid w:val="0D46713A"/>
    <w:multiLevelType w:val="multilevel"/>
    <w:tmpl w:val="0D46713A"/>
    <w:lvl w:ilvl="0" w:tentative="0">
      <w:start w:val="1"/>
      <w:numFmt w:val="bullet"/>
      <w:pStyle w:val="326"/>
      <w:lvlText w:val=""/>
      <w:lvlJc w:val="left"/>
      <w:pPr>
        <w:ind w:left="206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626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046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466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1886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306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726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146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566" w:hanging="420"/>
      </w:pPr>
      <w:rPr>
        <w:rFonts w:hint="default" w:ascii="Wingdings" w:hAnsi="Wingdings"/>
      </w:rPr>
    </w:lvl>
  </w:abstractNum>
  <w:abstractNum w:abstractNumId="14">
    <w:nsid w:val="1FC91163"/>
    <w:multiLevelType w:val="multilevel"/>
    <w:tmpl w:val="1FC91163"/>
    <w:lvl w:ilvl="0" w:tentative="0">
      <w:start w:val="1"/>
      <w:numFmt w:val="decimal"/>
      <w:pStyle w:val="259"/>
      <w:suff w:val="nothing"/>
      <w:lvlText w:val="%1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  <w:szCs w:val="21"/>
      </w:rPr>
    </w:lvl>
    <w:lvl w:ilvl="1" w:tentative="0">
      <w:start w:val="1"/>
      <w:numFmt w:val="decimal"/>
      <w:pStyle w:val="260"/>
      <w:suff w:val="nothing"/>
      <w:lvlText w:val="%1.%2　"/>
      <w:lvlJc w:val="left"/>
      <w:pPr>
        <w:ind w:left="0" w:firstLine="0"/>
      </w:pPr>
      <w:rPr>
        <w:rFonts w:hint="eastAsia" w:ascii="黑体" w:hAnsi="Times New Roman" w:eastAsia="黑体" w:cs="Times New Roman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1"/>
        <w:szCs w:val="21"/>
        <w:u w:val="none"/>
        <w:vertAlign w:val="baseline"/>
      </w:rPr>
    </w:lvl>
    <w:lvl w:ilvl="2" w:tentative="0">
      <w:start w:val="1"/>
      <w:numFmt w:val="decimal"/>
      <w:pStyle w:val="261"/>
      <w:suff w:val="nothing"/>
      <w:lvlText w:val="%1.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pStyle w:val="290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pStyle w:val="295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pStyle w:val="300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15">
    <w:nsid w:val="2A8F7113"/>
    <w:multiLevelType w:val="multilevel"/>
    <w:tmpl w:val="2A8F7113"/>
    <w:lvl w:ilvl="0" w:tentative="0">
      <w:start w:val="1"/>
      <w:numFmt w:val="upperLetter"/>
      <w:pStyle w:val="350"/>
      <w:suff w:val="space"/>
      <w:lvlText w:val="%1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pStyle w:val="281"/>
      <w:suff w:val="nothing"/>
      <w:lvlText w:val="图%1.%2　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tabs>
          <w:tab w:val="left" w:pos="1616"/>
        </w:tabs>
        <w:ind w:left="1616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2914"/>
        </w:tabs>
        <w:ind w:left="2182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3699"/>
        </w:tabs>
        <w:ind w:left="2749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4484"/>
        </w:tabs>
        <w:ind w:left="3458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5269"/>
        </w:tabs>
        <w:ind w:left="4025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6054"/>
        </w:tabs>
        <w:ind w:left="4592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6840"/>
        </w:tabs>
        <w:ind w:left="5300" w:hanging="1700"/>
      </w:pPr>
      <w:rPr>
        <w:rFonts w:hint="eastAsia"/>
      </w:rPr>
    </w:lvl>
  </w:abstractNum>
  <w:abstractNum w:abstractNumId="16">
    <w:nsid w:val="41A64E98"/>
    <w:multiLevelType w:val="multilevel"/>
    <w:tmpl w:val="41A64E98"/>
    <w:lvl w:ilvl="0" w:tentative="0">
      <w:start w:val="1"/>
      <w:numFmt w:val="decimal"/>
      <w:pStyle w:val="306"/>
      <w:lvlText w:val="0.%1"/>
      <w:lvlJc w:val="left"/>
      <w:pPr>
        <w:tabs>
          <w:tab w:val="left" w:pos="360"/>
        </w:tabs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1" w:tentative="0">
      <w:start w:val="1"/>
      <w:numFmt w:val="decimal"/>
      <w:pStyle w:val="347"/>
      <w:lvlText w:val="0.%1.%2"/>
      <w:lvlJc w:val="left"/>
      <w:pPr>
        <w:tabs>
          <w:tab w:val="left" w:pos="720"/>
        </w:tabs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2" w:tentative="0">
      <w:start w:val="1"/>
      <w:numFmt w:val="decimal"/>
      <w:lvlText w:val="0.%2.%3  "/>
      <w:lvlJc w:val="left"/>
      <w:pPr>
        <w:tabs>
          <w:tab w:val="left" w:pos="-31680"/>
        </w:tabs>
        <w:ind w:left="-32767" w:firstLine="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1984"/>
        </w:tabs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278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399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77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abstractNum w:abstractNumId="17">
    <w:nsid w:val="44C50F90"/>
    <w:multiLevelType w:val="multilevel"/>
    <w:tmpl w:val="44C50F90"/>
    <w:lvl w:ilvl="0" w:tentative="0">
      <w:start w:val="1"/>
      <w:numFmt w:val="lowerLetter"/>
      <w:pStyle w:val="305"/>
      <w:lvlText w:val="%1)"/>
      <w:lvlJc w:val="left"/>
      <w:pPr>
        <w:tabs>
          <w:tab w:val="left" w:pos="840"/>
        </w:tabs>
        <w:ind w:left="839" w:hanging="419"/>
      </w:pPr>
      <w:rPr>
        <w:rFonts w:hint="eastAsia" w:ascii="宋体" w:eastAsia="宋体"/>
        <w:b w:val="0"/>
        <w:i w:val="0"/>
        <w:sz w:val="21"/>
        <w:szCs w:val="21"/>
      </w:rPr>
    </w:lvl>
    <w:lvl w:ilvl="1" w:tentative="0">
      <w:start w:val="1"/>
      <w:numFmt w:val="decimal"/>
      <w:pStyle w:val="294"/>
      <w:lvlText w:val="%2)"/>
      <w:lvlJc w:val="left"/>
      <w:pPr>
        <w:tabs>
          <w:tab w:val="left" w:pos="1260"/>
        </w:tabs>
        <w:ind w:left="1259" w:hanging="419"/>
      </w:pPr>
      <w:rPr>
        <w:rFonts w:hint="eastAsia"/>
      </w:rPr>
    </w:lvl>
    <w:lvl w:ilvl="2" w:tentative="0">
      <w:start w:val="1"/>
      <w:numFmt w:val="decimal"/>
      <w:lvlText w:val="(%3)"/>
      <w:lvlJc w:val="left"/>
      <w:pPr>
        <w:tabs>
          <w:tab w:val="left" w:pos="0"/>
        </w:tabs>
        <w:ind w:left="1679" w:hanging="420"/>
      </w:pPr>
      <w:rPr>
        <w:rFonts w:hint="eastAsia" w:ascii="宋体" w:eastAsia="宋体"/>
        <w:b w:val="0"/>
        <w:i w:val="0"/>
        <w:sz w:val="21"/>
        <w:szCs w:val="21"/>
      </w:r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099" w:hanging="419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519" w:hanging="419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2939" w:hanging="419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59" w:hanging="419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3779" w:hanging="419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4200"/>
        </w:tabs>
        <w:ind w:left="4199" w:hanging="419"/>
      </w:pPr>
      <w:rPr>
        <w:rFonts w:hint="eastAsia"/>
      </w:rPr>
    </w:lvl>
  </w:abstractNum>
  <w:abstractNum w:abstractNumId="18">
    <w:nsid w:val="4B733A5F"/>
    <w:multiLevelType w:val="multilevel"/>
    <w:tmpl w:val="4B733A5F"/>
    <w:lvl w:ilvl="0" w:tentative="0">
      <w:start w:val="1"/>
      <w:numFmt w:val="decimal"/>
      <w:pStyle w:val="307"/>
      <w:suff w:val="nothing"/>
      <w:lvlText w:val="示例%1："/>
      <w:lvlJc w:val="left"/>
      <w:pPr>
        <w:ind w:left="0" w:firstLine="363"/>
      </w:pPr>
      <w:rPr>
        <w:rFonts w:hint="eastAsia" w:ascii="黑体" w:hAnsi="Times New Roman" w:eastAsia="黑体"/>
        <w:b w:val="0"/>
        <w:i w:val="0"/>
        <w:sz w:val="18"/>
        <w:szCs w:val="18"/>
        <w:vertAlign w:val="baseline"/>
      </w:rPr>
    </w:lvl>
    <w:lvl w:ilvl="1" w:tentative="0">
      <w:start w:val="1"/>
      <w:numFmt w:val="none"/>
      <w:suff w:val="space"/>
      <w:lvlText w:val=""/>
      <w:lvlJc w:val="left"/>
      <w:pPr>
        <w:ind w:left="0" w:firstLine="0"/>
      </w:pPr>
      <w:rPr>
        <w:rFonts w:hint="eastAsia"/>
        <w:vertAlign w:val="baseline"/>
      </w:rPr>
    </w:lvl>
    <w:lvl w:ilvl="2" w:tentative="0">
      <w:start w:val="1"/>
      <w:numFmt w:val="decimal"/>
      <w:suff w:val="space"/>
      <w:lvlText w:val="2.2.%3"/>
      <w:lvlJc w:val="left"/>
      <w:pPr>
        <w:ind w:left="0" w:firstLine="0"/>
      </w:pPr>
      <w:rPr>
        <w:rFonts w:hint="eastAsia"/>
        <w:vertAlign w:val="baseline"/>
      </w:r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4" w:tentative="0">
      <w:start w:val="1"/>
      <w:numFmt w:val="lowerLetter"/>
      <w:lvlText w:val="%5)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7" w:tentative="0">
      <w:start w:val="1"/>
      <w:numFmt w:val="lowerLetter"/>
      <w:lvlText w:val="%8)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992" w:hanging="629"/>
      </w:pPr>
      <w:rPr>
        <w:rFonts w:hint="eastAsia"/>
        <w:vertAlign w:val="baseline"/>
      </w:rPr>
    </w:lvl>
  </w:abstractNum>
  <w:abstractNum w:abstractNumId="19">
    <w:nsid w:val="55E02EF4"/>
    <w:multiLevelType w:val="multilevel"/>
    <w:tmpl w:val="55E02EF4"/>
    <w:lvl w:ilvl="0" w:tentative="0">
      <w:start w:val="1"/>
      <w:numFmt w:val="decimal"/>
      <w:pStyle w:val="302"/>
      <w:lvlText w:val="图%1"/>
      <w:lvlJc w:val="left"/>
      <w:pPr>
        <w:tabs>
          <w:tab w:val="left" w:pos="360"/>
        </w:tabs>
        <w:ind w:left="0" w:firstLine="0"/>
      </w:pPr>
      <w:rPr>
        <w:rFonts w:hint="eastAsia" w:ascii="黑体" w:eastAsia="黑体"/>
        <w:b w:val="0"/>
        <w:i w:val="0"/>
        <w:sz w:val="20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0">
    <w:nsid w:val="5B7E3733"/>
    <w:multiLevelType w:val="multilevel"/>
    <w:tmpl w:val="5B7E3733"/>
    <w:lvl w:ilvl="0" w:tentative="0">
      <w:start w:val="1"/>
      <w:numFmt w:val="decimal"/>
      <w:pStyle w:val="296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21">
    <w:nsid w:val="60B55DC2"/>
    <w:multiLevelType w:val="multilevel"/>
    <w:tmpl w:val="60B55DC2"/>
    <w:lvl w:ilvl="0" w:tentative="0">
      <w:start w:val="1"/>
      <w:numFmt w:val="upperLetter"/>
      <w:pStyle w:val="349"/>
      <w:lvlText w:val="%1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decimal"/>
      <w:pStyle w:val="275"/>
      <w:suff w:val="nothing"/>
      <w:lvlText w:val="表%1.%2　"/>
      <w:lvlJc w:val="left"/>
      <w:pPr>
        <w:ind w:left="0" w:firstLine="0"/>
      </w:pPr>
      <w:rPr>
        <w:rFonts w:hint="eastAsia" w:ascii="黑体" w:hAnsi="黑体" w:eastAsia="黑体"/>
        <w:b w:val="0"/>
        <w:i w:val="0"/>
        <w:caps w:val="0"/>
        <w:strike w:val="0"/>
        <w:dstrike w:val="0"/>
        <w:snapToGrid w:val="0"/>
        <w:vanish w:val="0"/>
        <w:kern w:val="0"/>
        <w:sz w:val="21"/>
        <w:vertAlign w:val="baseline"/>
        <w14:cntxtalts w14:val="0"/>
      </w:rPr>
    </w:lvl>
    <w:lvl w:ilvl="2" w:tentative="0">
      <w:start w:val="1"/>
      <w:numFmt w:val="none"/>
      <w:pStyle w:val="318"/>
      <w:suff w:val="nothing"/>
      <w:lvlText w:val="表%1.%2　"/>
      <w:lvlJc w:val="left"/>
      <w:pPr>
        <w:ind w:left="0" w:firstLine="0"/>
      </w:pPr>
      <w:rPr>
        <w:rFonts w:hint="eastAsia" w:ascii="黑体" w:hAnsi="黑体" w:eastAsia="黑体"/>
        <w:b w:val="0"/>
        <w:i w:val="0"/>
        <w:sz w:val="21"/>
      </w:rPr>
    </w:lvl>
    <w:lvl w:ilvl="3" w:tentative="0">
      <w:start w:val="1"/>
      <w:numFmt w:val="decimal"/>
      <w:lvlText w:val="%1.%2.%3.%4"/>
      <w:lvlJc w:val="left"/>
      <w:pPr>
        <w:tabs>
          <w:tab w:val="left" w:pos="2291"/>
        </w:tabs>
        <w:ind w:left="1559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3076"/>
        </w:tabs>
        <w:ind w:left="2126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861"/>
        </w:tabs>
        <w:ind w:left="2835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646"/>
        </w:tabs>
        <w:ind w:left="3402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43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6217"/>
        </w:tabs>
        <w:ind w:left="4677" w:hanging="1700"/>
      </w:pPr>
      <w:rPr>
        <w:rFonts w:hint="eastAsia"/>
      </w:rPr>
    </w:lvl>
  </w:abstractNum>
  <w:abstractNum w:abstractNumId="22">
    <w:nsid w:val="657D3FBC"/>
    <w:multiLevelType w:val="multilevel"/>
    <w:tmpl w:val="657D3FBC"/>
    <w:lvl w:ilvl="0" w:tentative="0">
      <w:start w:val="1"/>
      <w:numFmt w:val="upperLetter"/>
      <w:pStyle w:val="274"/>
      <w:suff w:val="nothing"/>
      <w:lvlText w:val="附　录　%1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pacing w:val="0"/>
        <w:w w:val="100"/>
        <w:sz w:val="21"/>
      </w:rPr>
    </w:lvl>
    <w:lvl w:ilvl="1" w:tentative="0">
      <w:start w:val="1"/>
      <w:numFmt w:val="decimal"/>
      <w:pStyle w:val="276"/>
      <w:suff w:val="nothing"/>
      <w:lvlText w:val="%1.%2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napToGrid/>
        <w:spacing w:val="0"/>
        <w:w w:val="100"/>
        <w:kern w:val="21"/>
        <w:sz w:val="21"/>
      </w:rPr>
    </w:lvl>
    <w:lvl w:ilvl="2" w:tentative="0">
      <w:start w:val="1"/>
      <w:numFmt w:val="decimal"/>
      <w:pStyle w:val="277"/>
      <w:suff w:val="nothing"/>
      <w:lvlText w:val="%1.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pStyle w:val="278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pStyle w:val="279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pStyle w:val="280"/>
      <w:suff w:val="nothing"/>
      <w:lvlText w:val="%1.%2.%3.%4.%5.%6　"/>
      <w:lvlJc w:val="left"/>
      <w:pPr>
        <w:ind w:left="0" w:firstLine="0"/>
      </w:pPr>
      <w:rPr>
        <w:rFonts w:ascii="黑体" w:hAnsi="黑体" w:eastAsia="黑体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6" w:tentative="0">
      <w:start w:val="1"/>
      <w:numFmt w:val="decimal"/>
      <w:pStyle w:val="282"/>
      <w:suff w:val="nothing"/>
      <w:lvlText w:val="%1.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23">
    <w:nsid w:val="6DBF04F4"/>
    <w:multiLevelType w:val="multilevel"/>
    <w:tmpl w:val="6DBF04F4"/>
    <w:lvl w:ilvl="0" w:tentative="0">
      <w:start w:val="1"/>
      <w:numFmt w:val="none"/>
      <w:pStyle w:val="303"/>
      <w:suff w:val="nothing"/>
      <w:lvlText w:val="%1注："/>
      <w:lvlJc w:val="left"/>
      <w:pPr>
        <w:ind w:left="726" w:hanging="363"/>
      </w:pPr>
      <w:rPr>
        <w:rFonts w:hint="eastAsia" w:ascii="黑体" w:hAnsi="Times New Roman" w:eastAsia="黑体"/>
        <w:b w:val="0"/>
        <w:i w:val="0"/>
        <w:sz w:val="18"/>
      </w:rPr>
    </w:lvl>
    <w:lvl w:ilvl="1" w:tentative="0">
      <w:start w:val="1"/>
      <w:numFmt w:val="lowerLetter"/>
      <w:lvlText w:val="%2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140"/>
        </w:tabs>
        <w:ind w:left="726" w:hanging="363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1140"/>
        </w:tabs>
        <w:ind w:left="726" w:hanging="363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1140"/>
        </w:tabs>
        <w:ind w:left="726" w:hanging="363"/>
      </w:pPr>
      <w:rPr>
        <w:rFonts w:hint="eastAsia"/>
      </w:rPr>
    </w:lvl>
  </w:abstractNum>
  <w:abstractNum w:abstractNumId="24">
    <w:nsid w:val="763A6836"/>
    <w:multiLevelType w:val="multilevel"/>
    <w:tmpl w:val="763A6836"/>
    <w:lvl w:ilvl="0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 w:ascii="黑体" w:hAnsi="Times New Roman" w:eastAsia="黑体"/>
        <w:b/>
        <w:i w:val="0"/>
        <w:sz w:val="28"/>
      </w:rPr>
    </w:lvl>
    <w:lvl w:ilvl="1" w:tentative="0">
      <w:start w:val="1"/>
      <w:numFmt w:val="decimal"/>
      <w:pStyle w:val="308"/>
      <w:suff w:val="nothing"/>
      <w:lvlText w:val="%1%2 "/>
      <w:lvlJc w:val="left"/>
      <w:pPr>
        <w:ind w:left="0" w:firstLine="0"/>
      </w:pPr>
      <w:rPr>
        <w:rFonts w:hint="eastAsia" w:ascii="黑体" w:hAnsi="Times New Roman" w:eastAsia="黑体"/>
        <w:b/>
        <w:i w:val="0"/>
        <w:sz w:val="28"/>
      </w:rPr>
    </w:lvl>
    <w:lvl w:ilvl="2" w:tentative="0">
      <w:start w:val="1"/>
      <w:numFmt w:val="decimal"/>
      <w:pStyle w:val="309"/>
      <w:suff w:val="nothing"/>
      <w:lvlText w:val="%1%2.%3　"/>
      <w:lvlJc w:val="left"/>
      <w:pPr>
        <w:ind w:left="0" w:firstLine="0"/>
      </w:pPr>
      <w:rPr>
        <w:rFonts w:hint="eastAsia" w:ascii="黑体" w:hAnsi="Times New Roman" w:eastAsia="黑体"/>
        <w:b/>
        <w:i w:val="0"/>
        <w:sz w:val="21"/>
      </w:rPr>
    </w:lvl>
    <w:lvl w:ilvl="3" w:tentative="0">
      <w:start w:val="1"/>
      <w:numFmt w:val="decimal"/>
      <w:pStyle w:val="310"/>
      <w:suff w:val="nothing"/>
      <w:lvlText w:val="%1%2.%3.%4　"/>
      <w:lvlJc w:val="left"/>
      <w:pPr>
        <w:ind w:left="0" w:firstLine="0"/>
      </w:pPr>
      <w:rPr>
        <w:rFonts w:hint="eastAsia" w:ascii="黑体" w:hAnsi="Times New Roman" w:eastAsia="黑体"/>
        <w:b/>
        <w:i w:val="0"/>
        <w:sz w:val="21"/>
      </w:rPr>
    </w:lvl>
    <w:lvl w:ilvl="4" w:tentative="0">
      <w:start w:val="1"/>
      <w:numFmt w:val="decimal"/>
      <w:pStyle w:val="311"/>
      <w:suff w:val="nothing"/>
      <w:lvlText w:val="表%1%2.%3.%4-%5 "/>
      <w:lvlJc w:val="left"/>
      <w:pPr>
        <w:ind w:left="0" w:firstLine="0"/>
      </w:pPr>
      <w:rPr>
        <w:rFonts w:hint="eastAsia" w:ascii="黑体" w:hAnsi="Times New Roman" w:eastAsia="黑体"/>
        <w:b/>
        <w:i w:val="0"/>
        <w:sz w:val="21"/>
      </w:rPr>
    </w:lvl>
    <w:lvl w:ilvl="5" w:tentative="0">
      <w:start w:val="1"/>
      <w:numFmt w:val="decimal"/>
      <w:lvlRestart w:val="4"/>
      <w:pStyle w:val="312"/>
      <w:suff w:val="nothing"/>
      <w:lvlText w:val="%1图%2.%3.%4-%6 "/>
      <w:lvlJc w:val="left"/>
      <w:pPr>
        <w:ind w:left="0" w:firstLine="0"/>
      </w:pPr>
      <w:rPr>
        <w:rFonts w:hint="eastAsia" w:ascii="黑体" w:hAnsi="Times New Roman" w:eastAsia="黑体"/>
        <w:b/>
        <w:i w:val="0"/>
        <w:sz w:val="21"/>
      </w:rPr>
    </w:lvl>
    <w:lvl w:ilvl="6" w:tentative="0">
      <w:start w:val="1"/>
      <w:numFmt w:val="decimal"/>
      <w:lvlRestart w:val="4"/>
      <w:pStyle w:val="313"/>
      <w:suff w:val="nothing"/>
      <w:lvlText w:val="(%2.%3.%4-%7)"/>
      <w:lvlJc w:val="center"/>
      <w:pPr>
        <w:ind w:left="288" w:firstLine="288"/>
      </w:pPr>
      <w:rPr>
        <w:rFonts w:hint="eastAsia" w:ascii="黑体" w:hAnsi="Times New Roman" w:eastAsia="黑体"/>
        <w:b/>
        <w:i w:val="0"/>
        <w:sz w:val="21"/>
      </w:rPr>
    </w:lvl>
    <w:lvl w:ilvl="7" w:tentative="0">
      <w:start w:val="1"/>
      <w:numFmt w:val="decimal"/>
      <w:lvlRestart w:val="2"/>
      <w:pStyle w:val="315"/>
      <w:lvlText w:val="    %1%8"/>
      <w:lvlJc w:val="left"/>
      <w:pPr>
        <w:tabs>
          <w:tab w:val="left" w:pos="720"/>
        </w:tabs>
        <w:ind w:left="0" w:firstLine="0"/>
      </w:pPr>
      <w:rPr>
        <w:rFonts w:hint="eastAsia" w:ascii="黑体" w:eastAsia="黑体"/>
        <w:b/>
        <w:i w:val="0"/>
        <w:sz w:val="21"/>
      </w:rPr>
    </w:lvl>
    <w:lvl w:ilvl="8" w:tentative="0">
      <w:start w:val="1"/>
      <w:numFmt w:val="decimal"/>
      <w:lvlRestart w:val="2"/>
      <w:pStyle w:val="314"/>
      <w:lvlText w:val="%2.0.%9"/>
      <w:lvlJc w:val="left"/>
      <w:pPr>
        <w:tabs>
          <w:tab w:val="left" w:pos="720"/>
        </w:tabs>
        <w:ind w:left="0" w:firstLine="0"/>
      </w:pPr>
      <w:rPr>
        <w:rFonts w:hint="eastAsia" w:ascii="黑体" w:hAnsi="华文细黑" w:eastAsia="黑体"/>
        <w:b/>
        <w:i w:val="0"/>
        <w:sz w:val="21"/>
      </w:rPr>
    </w:lvl>
  </w:abstractNum>
  <w:abstractNum w:abstractNumId="25">
    <w:nsid w:val="76933334"/>
    <w:multiLevelType w:val="multilevel"/>
    <w:tmpl w:val="76933334"/>
    <w:lvl w:ilvl="0" w:tentative="0">
      <w:start w:val="1"/>
      <w:numFmt w:val="none"/>
      <w:pStyle w:val="285"/>
      <w:lvlText w:val="%1——"/>
      <w:lvlJc w:val="left"/>
      <w:pPr>
        <w:tabs>
          <w:tab w:val="left" w:pos="1140"/>
        </w:tabs>
        <w:ind w:left="840" w:hanging="420"/>
      </w:pPr>
      <w:rPr>
        <w:rFonts w:hint="eastAsia" w:ascii="黑体" w:hAnsi="黑体" w:eastAsia="黑体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1"/>
  </w:num>
  <w:num w:numId="10">
    <w:abstractNumId w:val="0"/>
  </w:num>
  <w:num w:numId="11">
    <w:abstractNumId w:val="14"/>
  </w:num>
  <w:num w:numId="12">
    <w:abstractNumId w:val="22"/>
  </w:num>
  <w:num w:numId="13">
    <w:abstractNumId w:val="21"/>
  </w:num>
  <w:num w:numId="14">
    <w:abstractNumId w:val="15"/>
  </w:num>
  <w:num w:numId="15">
    <w:abstractNumId w:val="25"/>
  </w:num>
  <w:num w:numId="16">
    <w:abstractNumId w:val="12"/>
  </w:num>
  <w:num w:numId="17">
    <w:abstractNumId w:val="17"/>
  </w:num>
  <w:num w:numId="18">
    <w:abstractNumId w:val="20"/>
  </w:num>
  <w:num w:numId="19">
    <w:abstractNumId w:val="11"/>
  </w:num>
  <w:num w:numId="20">
    <w:abstractNumId w:val="19"/>
  </w:num>
  <w:num w:numId="21">
    <w:abstractNumId w:val="23"/>
  </w:num>
  <w:num w:numId="22">
    <w:abstractNumId w:val="10"/>
  </w:num>
  <w:num w:numId="23">
    <w:abstractNumId w:val="16"/>
  </w:num>
  <w:num w:numId="24">
    <w:abstractNumId w:val="18"/>
  </w:num>
  <w:num w:numId="25">
    <w:abstractNumId w:val="24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mirrorMargins w:val="1"/>
  <w:bordersDoNotSurroundHeader w:val="0"/>
  <w:bordersDoNotSurroundFooter w:val="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attachedTemplate r:id="rId1"/>
  <w:documentProtection w:enforcement="0"/>
  <w:defaultTabStop w:val="210"/>
  <w:evenAndOddHeaders w:val="1"/>
  <w:drawingGridHorizontalSpacing w:val="21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9F23A5A"/>
    <w:rsid w:val="00006548"/>
    <w:rsid w:val="00027BD3"/>
    <w:rsid w:val="00036B39"/>
    <w:rsid w:val="000372EA"/>
    <w:rsid w:val="00040BBF"/>
    <w:rsid w:val="00053FB5"/>
    <w:rsid w:val="00075DD9"/>
    <w:rsid w:val="00076F59"/>
    <w:rsid w:val="000810CB"/>
    <w:rsid w:val="00083185"/>
    <w:rsid w:val="0009271F"/>
    <w:rsid w:val="0009648F"/>
    <w:rsid w:val="000A568D"/>
    <w:rsid w:val="000A6E5F"/>
    <w:rsid w:val="000B6ECB"/>
    <w:rsid w:val="000C21DC"/>
    <w:rsid w:val="000C2EFF"/>
    <w:rsid w:val="000D2D03"/>
    <w:rsid w:val="000E2B29"/>
    <w:rsid w:val="000E7B1D"/>
    <w:rsid w:val="00123BF9"/>
    <w:rsid w:val="00127602"/>
    <w:rsid w:val="00144633"/>
    <w:rsid w:val="001517CF"/>
    <w:rsid w:val="00164C6D"/>
    <w:rsid w:val="00170B1F"/>
    <w:rsid w:val="00172236"/>
    <w:rsid w:val="001748CC"/>
    <w:rsid w:val="0017737E"/>
    <w:rsid w:val="001830DE"/>
    <w:rsid w:val="001A5BF9"/>
    <w:rsid w:val="001C2054"/>
    <w:rsid w:val="001D5AA4"/>
    <w:rsid w:val="001D71BA"/>
    <w:rsid w:val="001F0E09"/>
    <w:rsid w:val="00216264"/>
    <w:rsid w:val="00227E52"/>
    <w:rsid w:val="002310FD"/>
    <w:rsid w:val="00235CB0"/>
    <w:rsid w:val="00247E6D"/>
    <w:rsid w:val="00267674"/>
    <w:rsid w:val="00277D91"/>
    <w:rsid w:val="00282FBE"/>
    <w:rsid w:val="00287FD8"/>
    <w:rsid w:val="002917C0"/>
    <w:rsid w:val="002A3BE2"/>
    <w:rsid w:val="002A4DD0"/>
    <w:rsid w:val="002A6B18"/>
    <w:rsid w:val="002C6C4A"/>
    <w:rsid w:val="002E08C1"/>
    <w:rsid w:val="002E5F3F"/>
    <w:rsid w:val="002F1862"/>
    <w:rsid w:val="00303CA5"/>
    <w:rsid w:val="00316CBA"/>
    <w:rsid w:val="00324802"/>
    <w:rsid w:val="00337CA1"/>
    <w:rsid w:val="00366B99"/>
    <w:rsid w:val="00377A17"/>
    <w:rsid w:val="00397925"/>
    <w:rsid w:val="003A4F7B"/>
    <w:rsid w:val="003B65E2"/>
    <w:rsid w:val="003C5C82"/>
    <w:rsid w:val="003D636C"/>
    <w:rsid w:val="003E7CE2"/>
    <w:rsid w:val="003F2DA8"/>
    <w:rsid w:val="003F764E"/>
    <w:rsid w:val="00406CC1"/>
    <w:rsid w:val="0041207A"/>
    <w:rsid w:val="00436ECC"/>
    <w:rsid w:val="004414E6"/>
    <w:rsid w:val="00447DDB"/>
    <w:rsid w:val="004548A9"/>
    <w:rsid w:val="004619AC"/>
    <w:rsid w:val="00463A10"/>
    <w:rsid w:val="00466FF2"/>
    <w:rsid w:val="00467339"/>
    <w:rsid w:val="004826C9"/>
    <w:rsid w:val="0048668C"/>
    <w:rsid w:val="00490088"/>
    <w:rsid w:val="004A3243"/>
    <w:rsid w:val="0050545B"/>
    <w:rsid w:val="005134E3"/>
    <w:rsid w:val="00515AC9"/>
    <w:rsid w:val="005175BF"/>
    <w:rsid w:val="00517D40"/>
    <w:rsid w:val="00520DEA"/>
    <w:rsid w:val="00521E61"/>
    <w:rsid w:val="005272AE"/>
    <w:rsid w:val="005322CC"/>
    <w:rsid w:val="00532D32"/>
    <w:rsid w:val="0053303D"/>
    <w:rsid w:val="00534928"/>
    <w:rsid w:val="00562526"/>
    <w:rsid w:val="00573966"/>
    <w:rsid w:val="00573CAA"/>
    <w:rsid w:val="00596BBE"/>
    <w:rsid w:val="005A35D5"/>
    <w:rsid w:val="005A406C"/>
    <w:rsid w:val="005D5966"/>
    <w:rsid w:val="00601445"/>
    <w:rsid w:val="00611BD0"/>
    <w:rsid w:val="0061695B"/>
    <w:rsid w:val="00630366"/>
    <w:rsid w:val="00630EC5"/>
    <w:rsid w:val="0065094C"/>
    <w:rsid w:val="00674639"/>
    <w:rsid w:val="00681844"/>
    <w:rsid w:val="006A01D7"/>
    <w:rsid w:val="006A2E8B"/>
    <w:rsid w:val="006B643E"/>
    <w:rsid w:val="006D12A2"/>
    <w:rsid w:val="006D6D2B"/>
    <w:rsid w:val="006E740A"/>
    <w:rsid w:val="006E7E4F"/>
    <w:rsid w:val="006F1FF9"/>
    <w:rsid w:val="007064A5"/>
    <w:rsid w:val="00715BD0"/>
    <w:rsid w:val="00743CC7"/>
    <w:rsid w:val="0074732A"/>
    <w:rsid w:val="00767B2F"/>
    <w:rsid w:val="00773A5E"/>
    <w:rsid w:val="00776408"/>
    <w:rsid w:val="0078233D"/>
    <w:rsid w:val="007D2FAA"/>
    <w:rsid w:val="007E0206"/>
    <w:rsid w:val="007E3F4F"/>
    <w:rsid w:val="007F69B9"/>
    <w:rsid w:val="00811C33"/>
    <w:rsid w:val="00852FD6"/>
    <w:rsid w:val="0086798F"/>
    <w:rsid w:val="008708FD"/>
    <w:rsid w:val="008C0296"/>
    <w:rsid w:val="008C5347"/>
    <w:rsid w:val="008D2560"/>
    <w:rsid w:val="008D383F"/>
    <w:rsid w:val="008E1AE0"/>
    <w:rsid w:val="008E351F"/>
    <w:rsid w:val="00901DA3"/>
    <w:rsid w:val="009535DF"/>
    <w:rsid w:val="0095659D"/>
    <w:rsid w:val="009676B1"/>
    <w:rsid w:val="009721AF"/>
    <w:rsid w:val="00995610"/>
    <w:rsid w:val="009C0704"/>
    <w:rsid w:val="009D19E4"/>
    <w:rsid w:val="009F7CDF"/>
    <w:rsid w:val="00A329C9"/>
    <w:rsid w:val="00A342E2"/>
    <w:rsid w:val="00A35C5B"/>
    <w:rsid w:val="00A40CF5"/>
    <w:rsid w:val="00A470A7"/>
    <w:rsid w:val="00A473CC"/>
    <w:rsid w:val="00A832D8"/>
    <w:rsid w:val="00A87239"/>
    <w:rsid w:val="00A94542"/>
    <w:rsid w:val="00AA4903"/>
    <w:rsid w:val="00AA4BDA"/>
    <w:rsid w:val="00AB12B4"/>
    <w:rsid w:val="00AC06BB"/>
    <w:rsid w:val="00AC3ACC"/>
    <w:rsid w:val="00AD7ECC"/>
    <w:rsid w:val="00AE108D"/>
    <w:rsid w:val="00AE3FF9"/>
    <w:rsid w:val="00AF2B0D"/>
    <w:rsid w:val="00AF2DD6"/>
    <w:rsid w:val="00B01D8B"/>
    <w:rsid w:val="00B0338D"/>
    <w:rsid w:val="00B0682B"/>
    <w:rsid w:val="00B06F9F"/>
    <w:rsid w:val="00B13E76"/>
    <w:rsid w:val="00B23075"/>
    <w:rsid w:val="00B454CA"/>
    <w:rsid w:val="00B55871"/>
    <w:rsid w:val="00B565EB"/>
    <w:rsid w:val="00B614B1"/>
    <w:rsid w:val="00B74D02"/>
    <w:rsid w:val="00B807AF"/>
    <w:rsid w:val="00B90349"/>
    <w:rsid w:val="00BC6C4C"/>
    <w:rsid w:val="00BE027D"/>
    <w:rsid w:val="00BF3DB8"/>
    <w:rsid w:val="00BF533F"/>
    <w:rsid w:val="00C12F1C"/>
    <w:rsid w:val="00C22264"/>
    <w:rsid w:val="00C231D9"/>
    <w:rsid w:val="00C26FF1"/>
    <w:rsid w:val="00C7294C"/>
    <w:rsid w:val="00C7721B"/>
    <w:rsid w:val="00C80B64"/>
    <w:rsid w:val="00C825D9"/>
    <w:rsid w:val="00CA1496"/>
    <w:rsid w:val="00CA612B"/>
    <w:rsid w:val="00CB182F"/>
    <w:rsid w:val="00CC19EC"/>
    <w:rsid w:val="00CE0378"/>
    <w:rsid w:val="00CF740D"/>
    <w:rsid w:val="00D10F52"/>
    <w:rsid w:val="00D20260"/>
    <w:rsid w:val="00D32102"/>
    <w:rsid w:val="00D679FB"/>
    <w:rsid w:val="00D77681"/>
    <w:rsid w:val="00DC300E"/>
    <w:rsid w:val="00DC5920"/>
    <w:rsid w:val="00DE6C5C"/>
    <w:rsid w:val="00DE79D1"/>
    <w:rsid w:val="00DF3719"/>
    <w:rsid w:val="00E04DBB"/>
    <w:rsid w:val="00E05C6A"/>
    <w:rsid w:val="00E05E73"/>
    <w:rsid w:val="00E12E32"/>
    <w:rsid w:val="00E245C7"/>
    <w:rsid w:val="00E307EE"/>
    <w:rsid w:val="00E30917"/>
    <w:rsid w:val="00E33A22"/>
    <w:rsid w:val="00E376DF"/>
    <w:rsid w:val="00E558DE"/>
    <w:rsid w:val="00E638E4"/>
    <w:rsid w:val="00E73319"/>
    <w:rsid w:val="00E83142"/>
    <w:rsid w:val="00E87A23"/>
    <w:rsid w:val="00E96E93"/>
    <w:rsid w:val="00ED1474"/>
    <w:rsid w:val="00ED7098"/>
    <w:rsid w:val="00EE4858"/>
    <w:rsid w:val="00EE4A1A"/>
    <w:rsid w:val="00F17B6A"/>
    <w:rsid w:val="00F252F0"/>
    <w:rsid w:val="00F25CA4"/>
    <w:rsid w:val="00F66499"/>
    <w:rsid w:val="00F73EF2"/>
    <w:rsid w:val="00F8041E"/>
    <w:rsid w:val="00FD74B3"/>
    <w:rsid w:val="03F61E49"/>
    <w:rsid w:val="09623CAA"/>
    <w:rsid w:val="10FF2D51"/>
    <w:rsid w:val="12622DD1"/>
    <w:rsid w:val="144F61DC"/>
    <w:rsid w:val="151F7171"/>
    <w:rsid w:val="16E31D73"/>
    <w:rsid w:val="20CF2055"/>
    <w:rsid w:val="277D2332"/>
    <w:rsid w:val="2944692D"/>
    <w:rsid w:val="309C2013"/>
    <w:rsid w:val="3148726D"/>
    <w:rsid w:val="362C50AF"/>
    <w:rsid w:val="430C0107"/>
    <w:rsid w:val="44464D2B"/>
    <w:rsid w:val="47483127"/>
    <w:rsid w:val="4BB547E1"/>
    <w:rsid w:val="51632462"/>
    <w:rsid w:val="522024D8"/>
    <w:rsid w:val="55573A0B"/>
    <w:rsid w:val="58AB7E49"/>
    <w:rsid w:val="59283B90"/>
    <w:rsid w:val="59F23A5A"/>
    <w:rsid w:val="5B215784"/>
    <w:rsid w:val="5DB82EC7"/>
    <w:rsid w:val="5EC50B53"/>
    <w:rsid w:val="684164C7"/>
    <w:rsid w:val="68801422"/>
    <w:rsid w:val="6B0545AB"/>
    <w:rsid w:val="73180911"/>
    <w:rsid w:val="73D0574B"/>
    <w:rsid w:val="76B65767"/>
    <w:rsid w:val="77461D5F"/>
    <w:rsid w:val="7B5A65A3"/>
    <w:rsid w:val="7B7957E5"/>
    <w:rsid w:val="7EFF0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iPriority="99" w:name="index 1"/>
    <w:lsdException w:qFormat="1" w:uiPriority="99" w:name="index 2"/>
    <w:lsdException w:qFormat="1" w:uiPriority="99" w:name="index 3"/>
    <w:lsdException w:qFormat="1" w:uiPriority="99" w:name="index 4"/>
    <w:lsdException w:qFormat="1" w:uiPriority="99" w:name="index 5"/>
    <w:lsdException w:qFormat="1" w:uiPriority="99" w:name="index 6"/>
    <w:lsdException w:qFormat="1" w:uiPriority="99" w:name="index 7"/>
    <w:lsdException w:qFormat="1" w:uiPriority="99" w:name="index 8"/>
    <w:lsdException w:qFormat="1" w:uiPriority="99" w:name="index 9"/>
    <w:lsdException w:qFormat="1" w:unhideWhenUsed="0" w:uiPriority="0" w:name="toc 1"/>
    <w:lsdException w:qFormat="1" w:unhideWhenUsed="0" w:uiPriority="39" w:semiHidden="0" w:name="toc 2"/>
    <w:lsdException w:qFormat="1" w:unhideWhenUsed="0" w:uiPriority="0" w:name="toc 3"/>
    <w:lsdException w:qFormat="1" w:unhideWhenUsed="0" w:uiPriority="0" w:name="toc 4"/>
    <w:lsdException w:qFormat="1" w:unhideWhenUsed="0" w:uiPriority="0" w:name="toc 5"/>
    <w:lsdException w:qFormat="1" w:unhideWhenUsed="0" w:uiPriority="0" w:name="toc 6"/>
    <w:lsdException w:qFormat="1" w:unhideWhenUsed="0" w:uiPriority="0" w:name="toc 7"/>
    <w:lsdException w:qFormat="1" w:unhideWhenUsed="0" w:uiPriority="0" w:name="toc 8"/>
    <w:lsdException w:qFormat="1" w:unhideWhenUsed="0" w:uiPriority="0" w:name="toc 9"/>
    <w:lsdException w:qFormat="1" w:uiPriority="99" w:name="Normal Indent"/>
    <w:lsdException w:qFormat="1" w:unhideWhenUsed="0" w:uiPriority="0" w:name="footnote text"/>
    <w:lsdException w:qFormat="1" w:uiPriority="99" w:name="annotation text"/>
    <w:lsdException w:qFormat="1" w:unhideWhenUsed="0" w:uiPriority="0" w:name="header"/>
    <w:lsdException w:qFormat="1" w:unhideWhenUsed="0" w:uiPriority="0" w:name="footer"/>
    <w:lsdException w:qFormat="1" w:uiPriority="99" w:name="index heading"/>
    <w:lsdException w:qFormat="1" w:unhideWhenUsed="0" w:uiPriority="0" w:semiHidden="0" w:name="caption"/>
    <w:lsdException w:qFormat="1" w:unhideWhenUsed="0" w:uiPriority="0" w:name="table of figures"/>
    <w:lsdException w:qFormat="1" w:uiPriority="99" w:name="envelope address"/>
    <w:lsdException w:qFormat="1" w:uiPriority="99" w:name="envelope return"/>
    <w:lsdException w:qFormat="1" w:unhideWhenUsed="0" w:uiPriority="0" w:name="footnote reference"/>
    <w:lsdException w:qFormat="1" w:uiPriority="99" w:name="annotation reference"/>
    <w:lsdException w:qFormat="1" w:uiPriority="99" w:name="line number"/>
    <w:lsdException w:qFormat="1" w:unhideWhenUsed="0" w:uiPriority="0" w:name="page number"/>
    <w:lsdException w:qFormat="1" w:uiPriority="99" w:name="endnote reference"/>
    <w:lsdException w:qFormat="1" w:uiPriority="99" w:name="endnote text"/>
    <w:lsdException w:qFormat="1" w:uiPriority="99" w:name="table of authorities"/>
    <w:lsdException w:qFormat="1" w:uiPriority="99" w:name="macro"/>
    <w:lsdException w:qFormat="1" w:uiPriority="99" w:name="toa heading"/>
    <w:lsdException w:qFormat="1" w:uiPriority="99" w:name="List"/>
    <w:lsdException w:qFormat="1" w:uiPriority="99" w:name="List Bullet"/>
    <w:lsdException w:qFormat="1" w:uiPriority="99" w:name="List Number"/>
    <w:lsdException w:qFormat="1" w:uiPriority="99" w:name="List 2"/>
    <w:lsdException w:qFormat="1" w:uiPriority="99" w:name="List 3"/>
    <w:lsdException w:qFormat="1" w:uiPriority="99" w:name="List 4"/>
    <w:lsdException w:qFormat="1" w:uiPriority="99" w:name="List 5"/>
    <w:lsdException w:qFormat="1" w:uiPriority="99" w:name="List Bullet 2"/>
    <w:lsdException w:qFormat="1" w:uiPriority="99" w:name="List Bullet 3"/>
    <w:lsdException w:qFormat="1" w:uiPriority="99" w:name="List Bullet 4"/>
    <w:lsdException w:qFormat="1" w:uiPriority="99" w:name="List Bullet 5"/>
    <w:lsdException w:qFormat="1" w:uiPriority="99" w:name="List Number 2"/>
    <w:lsdException w:qFormat="1" w:uiPriority="99" w:name="List Number 3"/>
    <w:lsdException w:qFormat="1" w:uiPriority="99" w:name="List Number 4"/>
    <w:lsdException w:qFormat="1" w:uiPriority="99" w:name="List Number 5"/>
    <w:lsdException w:qFormat="1" w:unhideWhenUsed="0" w:uiPriority="0" w:semiHidden="0" w:name="Title"/>
    <w:lsdException w:qFormat="1" w:uiPriority="99" w:name="Closing"/>
    <w:lsdException w:qFormat="1" w:uiPriority="99" w:name="Signature"/>
    <w:lsdException w:qFormat="1" w:uiPriority="1" w:name="Default Paragraph Font"/>
    <w:lsdException w:qFormat="1" w:uiPriority="99" w:name="Body Text"/>
    <w:lsdException w:qFormat="1" w:uiPriority="99" w:name="Body Text Indent"/>
    <w:lsdException w:qFormat="1" w:uiPriority="99" w:name="List Continue"/>
    <w:lsdException w:qFormat="1" w:uiPriority="99" w:name="List Continue 2"/>
    <w:lsdException w:qFormat="1" w:uiPriority="99" w:name="List Continue 3"/>
    <w:lsdException w:qFormat="1" w:uiPriority="99" w:name="List Continue 4"/>
    <w:lsdException w:qFormat="1" w:uiPriority="99" w:name="List Continue 5"/>
    <w:lsdException w:qFormat="1" w:uiPriority="99" w:name="Message Header"/>
    <w:lsdException w:qFormat="1" w:unhideWhenUsed="0" w:uiPriority="11" w:semiHidden="0" w:name="Subtitle"/>
    <w:lsdException w:qFormat="1" w:uiPriority="99" w:name="Salutation"/>
    <w:lsdException w:qFormat="1" w:uiPriority="99" w:name="Date"/>
    <w:lsdException w:qFormat="1" w:uiPriority="99" w:name="Body Text First Indent"/>
    <w:lsdException w:qFormat="1" w:uiPriority="99" w:name="Body Text First Indent 2"/>
    <w:lsdException w:qFormat="1" w:uiPriority="99" w:name="Note Heading"/>
    <w:lsdException w:qFormat="1" w:uiPriority="99" w:name="Body Text 2"/>
    <w:lsdException w:qFormat="1" w:uiPriority="99" w:name="Body Text 3"/>
    <w:lsdException w:qFormat="1" w:uiPriority="99" w:name="Body Text Indent 2"/>
    <w:lsdException w:qFormat="1" w:uiPriority="99" w:name="Body Text Indent 3"/>
    <w:lsdException w:qFormat="1" w:uiPriority="99" w:name="Block Text"/>
    <w:lsdException w:qFormat="1" w:unhideWhenUsed="0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qFormat="1" w:uiPriority="99" w:name="Plain Text"/>
    <w:lsdException w:qFormat="1" w:uiPriority="99" w:name="E-mail Signature"/>
    <w:lsdException w:qFormat="1" w:uiPriority="99" w:name="Normal (Web)"/>
    <w:lsdException w:qFormat="1" w:unhideWhenUsed="0" w:uiPriority="0" w:name="HTML Acronym"/>
    <w:lsdException w:qFormat="1" w:unhideWhenUsed="0" w:uiPriority="0" w:name="HTML Address"/>
    <w:lsdException w:qFormat="1" w:unhideWhenUsed="0" w:uiPriority="0" w:name="HTML Cite"/>
    <w:lsdException w:qFormat="1" w:unhideWhenUsed="0" w:uiPriority="0" w:name="HTML Code"/>
    <w:lsdException w:qFormat="1" w:unhideWhenUsed="0" w:uiPriority="0" w:name="HTML Definition"/>
    <w:lsdException w:qFormat="1" w:unhideWhenUsed="0" w:uiPriority="0" w:name="HTML Keyboard"/>
    <w:lsdException w:qFormat="1" w:unhideWhenUsed="0" w:uiPriority="0" w:name="HTML Preformatted"/>
    <w:lsdException w:qFormat="1" w:unhideWhenUsed="0" w:uiPriority="0" w:name="HTML Sample"/>
    <w:lsdException w:qFormat="1" w:unhideWhenUsed="0" w:uiPriority="0" w:name="HTML Typewriter"/>
    <w:lsdException w:qFormat="1" w:unhideWhenUsed="0" w:uiPriority="0" w:name="HTML Variable"/>
    <w:lsdException w:qFormat="1" w:uiPriority="99" w:name="Normal Table"/>
    <w:lsdException w:qFormat="1" w:uiPriority="99" w:name="annotation subject"/>
    <w:lsdException w:qFormat="1" w:uiPriority="99" w:name="Table Simple 1"/>
    <w:lsdException w:qFormat="1" w:uiPriority="99" w:name="Table Simple 2"/>
    <w:lsdException w:qFormat="1" w:uiPriority="99" w:name="Table Simple 3"/>
    <w:lsdException w:qFormat="1" w:uiPriority="99" w:name="Table Classic 1"/>
    <w:lsdException w:qFormat="1" w:uiPriority="99" w:name="Table Classic 2"/>
    <w:lsdException w:qFormat="1" w:uiPriority="99" w:name="Table Classic 3"/>
    <w:lsdException w:qFormat="1" w:uiPriority="99" w:name="Table Classic 4"/>
    <w:lsdException w:qFormat="1" w:uiPriority="99" w:name="Table Colorful 1"/>
    <w:lsdException w:qFormat="1" w:uiPriority="99" w:name="Table Colorful 2"/>
    <w:lsdException w:qFormat="1" w:uiPriority="99" w:name="Table Colorful 3"/>
    <w:lsdException w:qFormat="1" w:uiPriority="99" w:name="Table Columns 1"/>
    <w:lsdException w:qFormat="1" w:uiPriority="99" w:name="Table Columns 2"/>
    <w:lsdException w:qFormat="1" w:uiPriority="99" w:name="Table Columns 3"/>
    <w:lsdException w:qFormat="1" w:uiPriority="99" w:name="Table Columns 4"/>
    <w:lsdException w:qFormat="1" w:uiPriority="99" w:name="Table Columns 5"/>
    <w:lsdException w:qFormat="1" w:uiPriority="99" w:name="Table Grid 1"/>
    <w:lsdException w:qFormat="1" w:uiPriority="99" w:name="Table Grid 2"/>
    <w:lsdException w:qFormat="1" w:uiPriority="99" w:name="Table Grid 3"/>
    <w:lsdException w:qFormat="1" w:uiPriority="99" w:name="Table Grid 4"/>
    <w:lsdException w:qFormat="1" w:uiPriority="99" w:name="Table Grid 5"/>
    <w:lsdException w:qFormat="1" w:uiPriority="99" w:name="Table Grid 6"/>
    <w:lsdException w:qFormat="1" w:uiPriority="99" w:name="Table Grid 7"/>
    <w:lsdException w:qFormat="1" w:uiPriority="99" w:name="Table Grid 8"/>
    <w:lsdException w:qFormat="1" w:uiPriority="99" w:name="Table List 1"/>
    <w:lsdException w:qFormat="1" w:uiPriority="99" w:name="Table List 2"/>
    <w:lsdException w:qFormat="1" w:uiPriority="99" w:name="Table List 3"/>
    <w:lsdException w:qFormat="1" w:uiPriority="99" w:name="Table List 4"/>
    <w:lsdException w:qFormat="1" w:uiPriority="99" w:name="Table List 5"/>
    <w:lsdException w:qFormat="1" w:uiPriority="99" w:name="Table List 6"/>
    <w:lsdException w:qFormat="1" w:uiPriority="99" w:name="Table List 7"/>
    <w:lsdException w:qFormat="1" w:uiPriority="99" w:name="Table List 8"/>
    <w:lsdException w:qFormat="1" w:uiPriority="99" w:name="Table 3D effects 1"/>
    <w:lsdException w:qFormat="1" w:uiPriority="99" w:name="Table 3D effects 2"/>
    <w:lsdException w:qFormat="1" w:uiPriority="99" w:name="Table 3D effects 3"/>
    <w:lsdException w:qFormat="1" w:uiPriority="99" w:name="Table Contemporary"/>
    <w:lsdException w:qFormat="1" w:uiPriority="99" w:name="Table Elegant"/>
    <w:lsdException w:qFormat="1" w:uiPriority="99" w:name="Table Professional"/>
    <w:lsdException w:qFormat="1" w:uiPriority="99" w:name="Table Subtle 1"/>
    <w:lsdException w:qFormat="1" w:uiPriority="99" w:name="Table Subtle 2"/>
    <w:lsdException w:qFormat="1" w:uiPriority="99" w:name="Table Web 1"/>
    <w:lsdException w:qFormat="1" w:uiPriority="99" w:name="Table Web 2"/>
    <w:lsdException w:qFormat="1" w:uiPriority="99" w:name="Table Web 3"/>
    <w:lsdException w:qFormat="1" w:uiPriority="99" w:name="Balloon Text"/>
    <w:lsdException w:qFormat="1" w:unhideWhenUsed="0" w:uiPriority="59" w:semiHidden="0" w:name="Table Grid"/>
    <w:lsdException w:qFormat="1" w:uiPriority="99" w:name="Table Theme"/>
    <w:lsdException w:qFormat="1" w:unhideWhenUsed="0" w:uiPriority="99" w:name="Placeholder Text"/>
    <w:lsdException w:qFormat="1" w:unhideWhenUsed="0" w:uiPriority="1" w:semiHidden="0" w:name="No Spacing"/>
    <w:lsdException w:qFormat="1" w:uiPriority="60" w:name="Light Shading"/>
    <w:lsdException w:qFormat="1" w:uiPriority="61" w:name="Light List"/>
    <w:lsdException w:qFormat="1" w:uiPriority="62" w:name="Light Grid"/>
    <w:lsdException w:qFormat="1" w:uiPriority="63" w:name="Medium Shading 1"/>
    <w:lsdException w:qFormat="1" w:uiPriority="64" w:name="Medium Shading 2"/>
    <w:lsdException w:qFormat="1" w:uiPriority="65" w:name="Medium List 1"/>
    <w:lsdException w:qFormat="1" w:uiPriority="66" w:name="Medium List 2"/>
    <w:lsdException w:qFormat="1" w:uiPriority="67" w:name="Medium Grid 1"/>
    <w:lsdException w:qFormat="1" w:uiPriority="68" w:name="Medium Grid 2"/>
    <w:lsdException w:qFormat="1" w:uiPriority="69" w:name="Medium Grid 3"/>
    <w:lsdException w:qFormat="1" w:uiPriority="70" w:name="Dark List"/>
    <w:lsdException w:qFormat="1" w:uiPriority="71" w:name="Colorful Shading"/>
    <w:lsdException w:qFormat="1" w:uiPriority="72" w:name="Colorful List"/>
    <w:lsdException w:qFormat="1" w:uiPriority="73" w:name="Colorful Grid"/>
    <w:lsdException w:qFormat="1" w:uiPriority="60" w:name="Light Shading Accent 1"/>
    <w:lsdException w:qFormat="1" w:uiPriority="61" w:name="Light List Accent 1"/>
    <w:lsdException w:qFormat="1" w:uiPriority="62" w:name="Light Grid Accent 1"/>
    <w:lsdException w:qFormat="1" w:uiPriority="63" w:name="Medium Shading 1 Accent 1"/>
    <w:lsdException w:qFormat="1" w:uiPriority="64" w:name="Medium Shading 2 Accent 1"/>
    <w:lsdException w:qFormat="1" w:uiPriority="65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iPriority="66" w:name="Medium List 2 Accent 1"/>
    <w:lsdException w:qFormat="1" w:uiPriority="67" w:name="Medium Grid 1 Accent 1"/>
    <w:lsdException w:qFormat="1" w:uiPriority="68" w:name="Medium Grid 2 Accent 1"/>
    <w:lsdException w:qFormat="1" w:uiPriority="69" w:name="Medium Grid 3 Accent 1"/>
    <w:lsdException w:qFormat="1" w:uiPriority="70" w:name="Dark List Accent 1"/>
    <w:lsdException w:qFormat="1" w:uiPriority="71" w:name="Colorful Shading Accent 1"/>
    <w:lsdException w:qFormat="1" w:uiPriority="72" w:name="Colorful List Accent 1"/>
    <w:lsdException w:qFormat="1" w:uiPriority="73" w:name="Colorful Grid Accent 1"/>
    <w:lsdException w:qFormat="1" w:uiPriority="60" w:name="Light Shading Accent 2"/>
    <w:lsdException w:qFormat="1" w:uiPriority="61" w:name="Light List Accent 2"/>
    <w:lsdException w:qFormat="1" w:uiPriority="62" w:name="Light Grid Accent 2"/>
    <w:lsdException w:qFormat="1" w:uiPriority="63" w:name="Medium Shading 1 Accent 2"/>
    <w:lsdException w:qFormat="1" w:uiPriority="64" w:name="Medium Shading 2 Accent 2"/>
    <w:lsdException w:qFormat="1" w:uiPriority="65" w:name="Medium List 1 Accent 2"/>
    <w:lsdException w:qFormat="1" w:uiPriority="66" w:name="Medium List 2 Accent 2"/>
    <w:lsdException w:qFormat="1" w:uiPriority="67" w:name="Medium Grid 1 Accent 2"/>
    <w:lsdException w:qFormat="1" w:uiPriority="68" w:name="Medium Grid 2 Accent 2"/>
    <w:lsdException w:qFormat="1" w:uiPriority="69" w:name="Medium Grid 3 Accent 2"/>
    <w:lsdException w:qFormat="1" w:uiPriority="70" w:name="Dark List Accent 2"/>
    <w:lsdException w:qFormat="1" w:uiPriority="71" w:name="Colorful Shading Accent 2"/>
    <w:lsdException w:qFormat="1" w:uiPriority="72" w:name="Colorful List Accent 2"/>
    <w:lsdException w:qFormat="1" w:uiPriority="73" w:name="Colorful Grid Accent 2"/>
    <w:lsdException w:qFormat="1" w:uiPriority="60" w:name="Light Shading Accent 3"/>
    <w:lsdException w:qFormat="1" w:uiPriority="61" w:name="Light List Accent 3"/>
    <w:lsdException w:qFormat="1" w:uiPriority="62" w:name="Light Grid Accent 3"/>
    <w:lsdException w:qFormat="1" w:uiPriority="63" w:name="Medium Shading 1 Accent 3"/>
    <w:lsdException w:qFormat="1" w:uiPriority="64" w:name="Medium Shading 2 Accent 3"/>
    <w:lsdException w:qFormat="1" w:uiPriority="65" w:name="Medium List 1 Accent 3"/>
    <w:lsdException w:qFormat="1" w:uiPriority="66" w:name="Medium List 2 Accent 3"/>
    <w:lsdException w:qFormat="1" w:uiPriority="67" w:name="Medium Grid 1 Accent 3"/>
    <w:lsdException w:qFormat="1" w:uiPriority="68" w:name="Medium Grid 2 Accent 3"/>
    <w:lsdException w:qFormat="1" w:uiPriority="69" w:name="Medium Grid 3 Accent 3"/>
    <w:lsdException w:qFormat="1" w:uiPriority="70" w:name="Dark List Accent 3"/>
    <w:lsdException w:qFormat="1" w:uiPriority="71" w:name="Colorful Shading Accent 3"/>
    <w:lsdException w:qFormat="1" w:uiPriority="72" w:name="Colorful List Accent 3"/>
    <w:lsdException w:qFormat="1" w:uiPriority="73" w:name="Colorful Grid Accent 3"/>
    <w:lsdException w:qFormat="1" w:uiPriority="60" w:name="Light Shading Accent 4"/>
    <w:lsdException w:qFormat="1" w:uiPriority="61" w:name="Light List Accent 4"/>
    <w:lsdException w:qFormat="1" w:uiPriority="62" w:name="Light Grid Accent 4"/>
    <w:lsdException w:qFormat="1" w:uiPriority="63" w:name="Medium Shading 1 Accent 4"/>
    <w:lsdException w:qFormat="1" w:uiPriority="64" w:name="Medium Shading 2 Accent 4"/>
    <w:lsdException w:qFormat="1" w:uiPriority="65" w:name="Medium List 1 Accent 4"/>
    <w:lsdException w:qFormat="1" w:uiPriority="66" w:name="Medium List 2 Accent 4"/>
    <w:lsdException w:qFormat="1" w:uiPriority="67" w:name="Medium Grid 1 Accent 4"/>
    <w:lsdException w:qFormat="1" w:uiPriority="68" w:name="Medium Grid 2 Accent 4"/>
    <w:lsdException w:qFormat="1" w:uiPriority="69" w:name="Medium Grid 3 Accent 4"/>
    <w:lsdException w:qFormat="1" w:uiPriority="70" w:name="Dark List Accent 4"/>
    <w:lsdException w:qFormat="1" w:uiPriority="71" w:name="Colorful Shading Accent 4"/>
    <w:lsdException w:qFormat="1" w:uiPriority="72" w:name="Colorful List Accent 4"/>
    <w:lsdException w:qFormat="1" w:uiPriority="73" w:name="Colorful Grid Accent 4"/>
    <w:lsdException w:qFormat="1" w:uiPriority="60" w:name="Light Shading Accent 5"/>
    <w:lsdException w:qFormat="1" w:uiPriority="61" w:name="Light List Accent 5"/>
    <w:lsdException w:qFormat="1" w:uiPriority="62" w:name="Light Grid Accent 5"/>
    <w:lsdException w:qFormat="1" w:uiPriority="63" w:name="Medium Shading 1 Accent 5"/>
    <w:lsdException w:qFormat="1" w:uiPriority="64" w:name="Medium Shading 2 Accent 5"/>
    <w:lsdException w:qFormat="1" w:uiPriority="65" w:name="Medium List 1 Accent 5"/>
    <w:lsdException w:qFormat="1" w:uiPriority="66" w:name="Medium List 2 Accent 5"/>
    <w:lsdException w:qFormat="1" w:uiPriority="67" w:name="Medium Grid 1 Accent 5"/>
    <w:lsdException w:qFormat="1" w:uiPriority="68" w:name="Medium Grid 2 Accent 5"/>
    <w:lsdException w:qFormat="1" w:uiPriority="69" w:name="Medium Grid 3 Accent 5"/>
    <w:lsdException w:qFormat="1" w:uiPriority="70" w:name="Dark List Accent 5"/>
    <w:lsdException w:qFormat="1" w:uiPriority="71" w:name="Colorful Shading Accent 5"/>
    <w:lsdException w:qFormat="1" w:uiPriority="72" w:name="Colorful List Accent 5"/>
    <w:lsdException w:qFormat="1" w:uiPriority="73" w:name="Colorful Grid Accent 5"/>
    <w:lsdException w:qFormat="1" w:uiPriority="60" w:name="Light Shading Accent 6"/>
    <w:lsdException w:qFormat="1" w:uiPriority="61" w:name="Light List Accent 6"/>
    <w:lsdException w:qFormat="1" w:uiPriority="62" w:name="Light Grid Accent 6"/>
    <w:lsdException w:qFormat="1" w:uiPriority="63" w:name="Medium Shading 1 Accent 6"/>
    <w:lsdException w:qFormat="1" w:uiPriority="64" w:name="Medium Shading 2 Accent 6"/>
    <w:lsdException w:qFormat="1" w:uiPriority="65" w:name="Medium List 1 Accent 6"/>
    <w:lsdException w:qFormat="1" w:uiPriority="66" w:name="Medium List 2 Accent 6"/>
    <w:lsdException w:qFormat="1" w:uiPriority="67" w:name="Medium Grid 1 Accent 6"/>
    <w:lsdException w:qFormat="1" w:uiPriority="68" w:name="Medium Grid 2 Accent 6"/>
    <w:lsdException w:qFormat="1" w:uiPriority="69" w:name="Medium Grid 3 Accent 6"/>
    <w:lsdException w:qFormat="1" w:uiPriority="70" w:name="Dark List Accent 6"/>
    <w:lsdException w:qFormat="1" w:uiPriority="71" w:name="Colorful Shading Accent 6"/>
    <w:lsdException w:qFormat="1" w:uiPriority="72" w:name="Colorful List Accent 6"/>
    <w:lsdException w:qFormat="1" w:uiPriority="73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5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7">
    <w:name w:val="heading 5"/>
    <w:basedOn w:val="1"/>
    <w:next w:val="1"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8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9">
    <w:name w:val="heading 7"/>
    <w:basedOn w:val="1"/>
    <w:next w:val="1"/>
    <w:qFormat/>
    <w:uiPriority w:val="0"/>
    <w:pPr>
      <w:keepNext/>
      <w:keepLines/>
      <w:spacing w:before="240" w:after="64" w:line="320" w:lineRule="auto"/>
      <w:outlineLvl w:val="6"/>
    </w:pPr>
    <w:rPr>
      <w:b/>
      <w:bCs/>
      <w:sz w:val="24"/>
    </w:rPr>
  </w:style>
  <w:style w:type="paragraph" w:styleId="10">
    <w:name w:val="heading 8"/>
    <w:basedOn w:val="1"/>
    <w:next w:val="1"/>
    <w:qFormat/>
    <w:uiPriority w:val="0"/>
    <w:pPr>
      <w:keepNext/>
      <w:keepLines/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1">
    <w:name w:val="heading 9"/>
    <w:basedOn w:val="1"/>
    <w:next w:val="1"/>
    <w:qFormat/>
    <w:uiPriority w:val="0"/>
    <w:pPr>
      <w:keepNext/>
      <w:keepLines/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231">
    <w:name w:val="Default Paragraph Font"/>
    <w:semiHidden/>
    <w:unhideWhenUsed/>
    <w:qFormat/>
    <w:uiPriority w:val="1"/>
  </w:style>
  <w:style w:type="table" w:default="1" w:styleId="8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360"/>
    <w:semiHidden/>
    <w:unhideWhenUsed/>
    <w:qFormat/>
    <w:uiPriority w:val="99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eastAsia="宋体" w:cs="Courier New"/>
      <w:kern w:val="2"/>
      <w:sz w:val="24"/>
      <w:szCs w:val="24"/>
      <w:lang w:val="en-US" w:eastAsia="zh-CN" w:bidi="ar-SA"/>
    </w:rPr>
  </w:style>
  <w:style w:type="paragraph" w:styleId="12">
    <w:name w:val="List 3"/>
    <w:basedOn w:val="1"/>
    <w:semiHidden/>
    <w:unhideWhenUsed/>
    <w:qFormat/>
    <w:uiPriority w:val="99"/>
    <w:pPr>
      <w:ind w:left="100" w:leftChars="400" w:hanging="200" w:hangingChars="200"/>
      <w:contextualSpacing/>
    </w:pPr>
  </w:style>
  <w:style w:type="paragraph" w:styleId="13">
    <w:name w:val="toc 7"/>
    <w:basedOn w:val="14"/>
    <w:next w:val="1"/>
    <w:semiHidden/>
    <w:qFormat/>
    <w:uiPriority w:val="0"/>
    <w:pPr>
      <w:ind w:left="500" w:leftChars="500"/>
    </w:pPr>
  </w:style>
  <w:style w:type="paragraph" w:styleId="14">
    <w:name w:val="toc 6"/>
    <w:basedOn w:val="15"/>
    <w:next w:val="1"/>
    <w:semiHidden/>
    <w:qFormat/>
    <w:uiPriority w:val="0"/>
    <w:pPr>
      <w:ind w:left="400" w:leftChars="400"/>
    </w:pPr>
  </w:style>
  <w:style w:type="paragraph" w:styleId="15">
    <w:name w:val="toc 5"/>
    <w:basedOn w:val="16"/>
    <w:next w:val="1"/>
    <w:semiHidden/>
    <w:qFormat/>
    <w:uiPriority w:val="0"/>
    <w:pPr>
      <w:ind w:left="300" w:leftChars="300"/>
    </w:pPr>
  </w:style>
  <w:style w:type="paragraph" w:styleId="16">
    <w:name w:val="toc 4"/>
    <w:basedOn w:val="17"/>
    <w:next w:val="1"/>
    <w:semiHidden/>
    <w:qFormat/>
    <w:uiPriority w:val="0"/>
    <w:pPr>
      <w:ind w:left="200" w:leftChars="200"/>
    </w:pPr>
  </w:style>
  <w:style w:type="paragraph" w:styleId="17">
    <w:name w:val="toc 3"/>
    <w:basedOn w:val="18"/>
    <w:next w:val="1"/>
    <w:semiHidden/>
    <w:qFormat/>
    <w:uiPriority w:val="0"/>
    <w:pPr>
      <w:ind w:left="100" w:leftChars="100"/>
    </w:pPr>
  </w:style>
  <w:style w:type="paragraph" w:styleId="18">
    <w:name w:val="toc 2"/>
    <w:basedOn w:val="19"/>
    <w:next w:val="1"/>
    <w:qFormat/>
    <w:uiPriority w:val="39"/>
  </w:style>
  <w:style w:type="paragraph" w:styleId="19">
    <w:name w:val="toc 1"/>
    <w:next w:val="1"/>
    <w:semiHidden/>
    <w:qFormat/>
    <w:uiPriority w:val="0"/>
    <w:pPr>
      <w:spacing w:before="25" w:beforeLines="25" w:after="25" w:afterLines="25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styleId="20">
    <w:name w:val="List Number 2"/>
    <w:basedOn w:val="1"/>
    <w:semiHidden/>
    <w:unhideWhenUsed/>
    <w:qFormat/>
    <w:uiPriority w:val="99"/>
    <w:pPr>
      <w:numPr>
        <w:ilvl w:val="0"/>
        <w:numId w:val="1"/>
      </w:numPr>
      <w:contextualSpacing/>
    </w:pPr>
  </w:style>
  <w:style w:type="paragraph" w:styleId="21">
    <w:name w:val="table of authorities"/>
    <w:basedOn w:val="1"/>
    <w:next w:val="1"/>
    <w:semiHidden/>
    <w:unhideWhenUsed/>
    <w:qFormat/>
    <w:uiPriority w:val="99"/>
    <w:pPr>
      <w:ind w:left="420" w:leftChars="200"/>
    </w:pPr>
  </w:style>
  <w:style w:type="paragraph" w:styleId="22">
    <w:name w:val="Note Heading"/>
    <w:basedOn w:val="1"/>
    <w:next w:val="1"/>
    <w:link w:val="492"/>
    <w:semiHidden/>
    <w:unhideWhenUsed/>
    <w:qFormat/>
    <w:uiPriority w:val="99"/>
    <w:pPr>
      <w:jc w:val="center"/>
    </w:pPr>
  </w:style>
  <w:style w:type="paragraph" w:styleId="23">
    <w:name w:val="List Bullet 4"/>
    <w:basedOn w:val="1"/>
    <w:semiHidden/>
    <w:unhideWhenUsed/>
    <w:qFormat/>
    <w:uiPriority w:val="99"/>
    <w:pPr>
      <w:numPr>
        <w:ilvl w:val="0"/>
        <w:numId w:val="2"/>
      </w:numPr>
      <w:contextualSpacing/>
    </w:pPr>
  </w:style>
  <w:style w:type="paragraph" w:styleId="24">
    <w:name w:val="index 8"/>
    <w:basedOn w:val="1"/>
    <w:next w:val="1"/>
    <w:semiHidden/>
    <w:unhideWhenUsed/>
    <w:qFormat/>
    <w:uiPriority w:val="99"/>
    <w:pPr>
      <w:ind w:left="1400" w:leftChars="1400"/>
    </w:pPr>
  </w:style>
  <w:style w:type="paragraph" w:styleId="25">
    <w:name w:val="E-mail Signature"/>
    <w:basedOn w:val="1"/>
    <w:link w:val="358"/>
    <w:semiHidden/>
    <w:unhideWhenUsed/>
    <w:qFormat/>
    <w:uiPriority w:val="99"/>
  </w:style>
  <w:style w:type="paragraph" w:styleId="26">
    <w:name w:val="List Number"/>
    <w:basedOn w:val="1"/>
    <w:semiHidden/>
    <w:unhideWhenUsed/>
    <w:qFormat/>
    <w:uiPriority w:val="99"/>
    <w:pPr>
      <w:numPr>
        <w:ilvl w:val="0"/>
        <w:numId w:val="3"/>
      </w:numPr>
      <w:contextualSpacing/>
    </w:pPr>
  </w:style>
  <w:style w:type="paragraph" w:styleId="27">
    <w:name w:val="Normal Indent"/>
    <w:basedOn w:val="1"/>
    <w:semiHidden/>
    <w:unhideWhenUsed/>
    <w:qFormat/>
    <w:uiPriority w:val="99"/>
    <w:pPr>
      <w:ind w:firstLine="420" w:firstLineChars="200"/>
    </w:pPr>
  </w:style>
  <w:style w:type="paragraph" w:styleId="28">
    <w:name w:val="caption"/>
    <w:basedOn w:val="1"/>
    <w:next w:val="1"/>
    <w:qFormat/>
    <w:uiPriority w:val="0"/>
    <w:rPr>
      <w:rFonts w:ascii="宋体" w:hAnsi="Arial" w:cs="Arial"/>
      <w:szCs w:val="20"/>
    </w:rPr>
  </w:style>
  <w:style w:type="paragraph" w:styleId="29">
    <w:name w:val="index 5"/>
    <w:basedOn w:val="1"/>
    <w:next w:val="1"/>
    <w:semiHidden/>
    <w:unhideWhenUsed/>
    <w:qFormat/>
    <w:uiPriority w:val="99"/>
    <w:pPr>
      <w:ind w:left="800" w:leftChars="800"/>
    </w:pPr>
  </w:style>
  <w:style w:type="paragraph" w:styleId="30">
    <w:name w:val="List Bullet"/>
    <w:basedOn w:val="1"/>
    <w:semiHidden/>
    <w:unhideWhenUsed/>
    <w:qFormat/>
    <w:uiPriority w:val="99"/>
    <w:pPr>
      <w:numPr>
        <w:ilvl w:val="0"/>
        <w:numId w:val="4"/>
      </w:numPr>
      <w:contextualSpacing/>
    </w:pPr>
  </w:style>
  <w:style w:type="paragraph" w:styleId="31">
    <w:name w:val="envelope address"/>
    <w:basedOn w:val="1"/>
    <w:semiHidden/>
    <w:unhideWhenUsed/>
    <w:qFormat/>
    <w:uiPriority w:val="99"/>
    <w:pPr>
      <w:framePr w:w="7920" w:h="1980" w:hRule="exact" w:hSpace="180" w:wrap="around" w:vAnchor="margin" w:hAnchor="page" w:xAlign="center" w:yAlign="bottom"/>
      <w:snapToGrid w:val="0"/>
      <w:ind w:left="100" w:leftChars="1400"/>
    </w:pPr>
    <w:rPr>
      <w:rFonts w:asciiTheme="majorHAnsi" w:hAnsiTheme="majorHAnsi" w:eastAsiaTheme="majorEastAsia" w:cstheme="majorBidi"/>
      <w:sz w:val="24"/>
    </w:rPr>
  </w:style>
  <w:style w:type="paragraph" w:styleId="32">
    <w:name w:val="Document Map"/>
    <w:basedOn w:val="1"/>
    <w:link w:val="474"/>
    <w:semiHidden/>
    <w:unhideWhenUsed/>
    <w:qFormat/>
    <w:uiPriority w:val="99"/>
    <w:rPr>
      <w:rFonts w:ascii="Microsoft YaHei UI" w:eastAsia="Microsoft YaHei UI"/>
      <w:sz w:val="18"/>
      <w:szCs w:val="18"/>
    </w:rPr>
  </w:style>
  <w:style w:type="paragraph" w:styleId="33">
    <w:name w:val="toa heading"/>
    <w:basedOn w:val="1"/>
    <w:next w:val="1"/>
    <w:semiHidden/>
    <w:unhideWhenUsed/>
    <w:qFormat/>
    <w:uiPriority w:val="99"/>
    <w:pPr>
      <w:spacing w:before="120"/>
    </w:pPr>
    <w:rPr>
      <w:rFonts w:asciiTheme="majorHAnsi" w:hAnsiTheme="majorHAnsi" w:cstheme="majorBidi"/>
      <w:sz w:val="24"/>
    </w:rPr>
  </w:style>
  <w:style w:type="paragraph" w:styleId="34">
    <w:name w:val="annotation text"/>
    <w:basedOn w:val="1"/>
    <w:link w:val="368"/>
    <w:semiHidden/>
    <w:unhideWhenUsed/>
    <w:qFormat/>
    <w:uiPriority w:val="99"/>
    <w:pPr>
      <w:jc w:val="left"/>
    </w:pPr>
  </w:style>
  <w:style w:type="paragraph" w:styleId="35">
    <w:name w:val="index 6"/>
    <w:basedOn w:val="1"/>
    <w:next w:val="1"/>
    <w:semiHidden/>
    <w:unhideWhenUsed/>
    <w:qFormat/>
    <w:uiPriority w:val="99"/>
    <w:pPr>
      <w:ind w:left="1000" w:leftChars="1000"/>
    </w:pPr>
  </w:style>
  <w:style w:type="paragraph" w:styleId="36">
    <w:name w:val="Salutation"/>
    <w:basedOn w:val="1"/>
    <w:next w:val="1"/>
    <w:link w:val="356"/>
    <w:semiHidden/>
    <w:unhideWhenUsed/>
    <w:qFormat/>
    <w:uiPriority w:val="99"/>
  </w:style>
  <w:style w:type="paragraph" w:styleId="37">
    <w:name w:val="Body Text 3"/>
    <w:basedOn w:val="1"/>
    <w:link w:val="489"/>
    <w:semiHidden/>
    <w:unhideWhenUsed/>
    <w:qFormat/>
    <w:uiPriority w:val="99"/>
    <w:pPr>
      <w:spacing w:after="120"/>
    </w:pPr>
    <w:rPr>
      <w:sz w:val="16"/>
      <w:szCs w:val="16"/>
    </w:rPr>
  </w:style>
  <w:style w:type="paragraph" w:styleId="38">
    <w:name w:val="Closing"/>
    <w:basedOn w:val="1"/>
    <w:link w:val="361"/>
    <w:semiHidden/>
    <w:unhideWhenUsed/>
    <w:qFormat/>
    <w:uiPriority w:val="99"/>
    <w:pPr>
      <w:ind w:left="100" w:leftChars="2100"/>
    </w:pPr>
  </w:style>
  <w:style w:type="paragraph" w:styleId="39">
    <w:name w:val="List Bullet 3"/>
    <w:basedOn w:val="1"/>
    <w:semiHidden/>
    <w:unhideWhenUsed/>
    <w:qFormat/>
    <w:uiPriority w:val="99"/>
    <w:pPr>
      <w:numPr>
        <w:ilvl w:val="0"/>
        <w:numId w:val="5"/>
      </w:numPr>
      <w:contextualSpacing/>
    </w:pPr>
  </w:style>
  <w:style w:type="paragraph" w:styleId="40">
    <w:name w:val="Body Text"/>
    <w:basedOn w:val="1"/>
    <w:link w:val="333"/>
    <w:semiHidden/>
    <w:unhideWhenUsed/>
    <w:qFormat/>
    <w:uiPriority w:val="99"/>
    <w:pPr>
      <w:spacing w:after="120"/>
    </w:pPr>
  </w:style>
  <w:style w:type="paragraph" w:styleId="41">
    <w:name w:val="Body Text Indent"/>
    <w:basedOn w:val="1"/>
    <w:link w:val="486"/>
    <w:semiHidden/>
    <w:unhideWhenUsed/>
    <w:qFormat/>
    <w:uiPriority w:val="99"/>
    <w:pPr>
      <w:spacing w:after="120"/>
      <w:ind w:left="420" w:leftChars="200"/>
    </w:pPr>
  </w:style>
  <w:style w:type="paragraph" w:styleId="42">
    <w:name w:val="List Number 3"/>
    <w:basedOn w:val="1"/>
    <w:semiHidden/>
    <w:unhideWhenUsed/>
    <w:qFormat/>
    <w:uiPriority w:val="99"/>
    <w:pPr>
      <w:numPr>
        <w:ilvl w:val="0"/>
        <w:numId w:val="6"/>
      </w:numPr>
      <w:contextualSpacing/>
    </w:pPr>
  </w:style>
  <w:style w:type="paragraph" w:styleId="43">
    <w:name w:val="List 2"/>
    <w:basedOn w:val="1"/>
    <w:semiHidden/>
    <w:unhideWhenUsed/>
    <w:qFormat/>
    <w:uiPriority w:val="99"/>
    <w:pPr>
      <w:ind w:left="100" w:leftChars="200" w:hanging="200" w:hangingChars="200"/>
      <w:contextualSpacing/>
    </w:pPr>
  </w:style>
  <w:style w:type="paragraph" w:styleId="44">
    <w:name w:val="List Continue"/>
    <w:basedOn w:val="1"/>
    <w:semiHidden/>
    <w:unhideWhenUsed/>
    <w:qFormat/>
    <w:uiPriority w:val="99"/>
    <w:pPr>
      <w:spacing w:after="120"/>
      <w:ind w:left="420" w:leftChars="200"/>
      <w:contextualSpacing/>
    </w:pPr>
  </w:style>
  <w:style w:type="paragraph" w:styleId="45">
    <w:name w:val="Block Text"/>
    <w:basedOn w:val="1"/>
    <w:semiHidden/>
    <w:unhideWhenUsed/>
    <w:qFormat/>
    <w:uiPriority w:val="99"/>
    <w:pPr>
      <w:spacing w:after="120"/>
      <w:ind w:left="1440" w:leftChars="700" w:right="1440" w:rightChars="700"/>
    </w:pPr>
  </w:style>
  <w:style w:type="paragraph" w:styleId="46">
    <w:name w:val="List Bullet 2"/>
    <w:basedOn w:val="1"/>
    <w:semiHidden/>
    <w:unhideWhenUsed/>
    <w:qFormat/>
    <w:uiPriority w:val="99"/>
    <w:pPr>
      <w:numPr>
        <w:ilvl w:val="0"/>
        <w:numId w:val="7"/>
      </w:numPr>
      <w:contextualSpacing/>
    </w:pPr>
  </w:style>
  <w:style w:type="paragraph" w:styleId="47">
    <w:name w:val="HTML Address"/>
    <w:basedOn w:val="1"/>
    <w:semiHidden/>
    <w:qFormat/>
    <w:uiPriority w:val="0"/>
    <w:rPr>
      <w:i/>
      <w:iCs/>
    </w:rPr>
  </w:style>
  <w:style w:type="paragraph" w:styleId="48">
    <w:name w:val="index 4"/>
    <w:basedOn w:val="1"/>
    <w:next w:val="1"/>
    <w:semiHidden/>
    <w:unhideWhenUsed/>
    <w:qFormat/>
    <w:uiPriority w:val="99"/>
    <w:pPr>
      <w:ind w:left="600" w:leftChars="600"/>
    </w:pPr>
  </w:style>
  <w:style w:type="paragraph" w:styleId="49">
    <w:name w:val="Plain Text"/>
    <w:basedOn w:val="1"/>
    <w:link w:val="357"/>
    <w:semiHidden/>
    <w:unhideWhenUsed/>
    <w:qFormat/>
    <w:uiPriority w:val="99"/>
    <w:rPr>
      <w:rFonts w:ascii="宋体" w:hAnsi="Courier New" w:cs="Courier New"/>
      <w:szCs w:val="21"/>
    </w:rPr>
  </w:style>
  <w:style w:type="paragraph" w:styleId="50">
    <w:name w:val="List Bullet 5"/>
    <w:basedOn w:val="1"/>
    <w:semiHidden/>
    <w:unhideWhenUsed/>
    <w:qFormat/>
    <w:uiPriority w:val="99"/>
    <w:pPr>
      <w:numPr>
        <w:ilvl w:val="0"/>
        <w:numId w:val="8"/>
      </w:numPr>
      <w:contextualSpacing/>
    </w:pPr>
  </w:style>
  <w:style w:type="paragraph" w:styleId="51">
    <w:name w:val="List Number 4"/>
    <w:basedOn w:val="1"/>
    <w:semiHidden/>
    <w:unhideWhenUsed/>
    <w:qFormat/>
    <w:uiPriority w:val="99"/>
    <w:pPr>
      <w:numPr>
        <w:ilvl w:val="0"/>
        <w:numId w:val="9"/>
      </w:numPr>
      <w:contextualSpacing/>
    </w:pPr>
  </w:style>
  <w:style w:type="paragraph" w:styleId="52">
    <w:name w:val="toc 8"/>
    <w:basedOn w:val="13"/>
    <w:next w:val="1"/>
    <w:semiHidden/>
    <w:qFormat/>
    <w:uiPriority w:val="0"/>
  </w:style>
  <w:style w:type="paragraph" w:styleId="53">
    <w:name w:val="index 3"/>
    <w:basedOn w:val="1"/>
    <w:next w:val="1"/>
    <w:semiHidden/>
    <w:unhideWhenUsed/>
    <w:qFormat/>
    <w:uiPriority w:val="99"/>
    <w:pPr>
      <w:ind w:left="400" w:leftChars="400"/>
    </w:pPr>
  </w:style>
  <w:style w:type="paragraph" w:styleId="54">
    <w:name w:val="Date"/>
    <w:basedOn w:val="1"/>
    <w:next w:val="1"/>
    <w:link w:val="420"/>
    <w:semiHidden/>
    <w:unhideWhenUsed/>
    <w:qFormat/>
    <w:uiPriority w:val="99"/>
    <w:pPr>
      <w:ind w:left="100" w:leftChars="2500"/>
    </w:pPr>
  </w:style>
  <w:style w:type="paragraph" w:styleId="55">
    <w:name w:val="Body Text Indent 2"/>
    <w:basedOn w:val="1"/>
    <w:link w:val="490"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56">
    <w:name w:val="endnote text"/>
    <w:basedOn w:val="1"/>
    <w:link w:val="473"/>
    <w:semiHidden/>
    <w:unhideWhenUsed/>
    <w:qFormat/>
    <w:uiPriority w:val="99"/>
    <w:pPr>
      <w:snapToGrid w:val="0"/>
      <w:jc w:val="left"/>
    </w:pPr>
  </w:style>
  <w:style w:type="paragraph" w:styleId="57">
    <w:name w:val="List Continue 5"/>
    <w:basedOn w:val="1"/>
    <w:semiHidden/>
    <w:unhideWhenUsed/>
    <w:qFormat/>
    <w:uiPriority w:val="99"/>
    <w:pPr>
      <w:spacing w:after="120"/>
      <w:ind w:left="2100" w:leftChars="1000"/>
      <w:contextualSpacing/>
    </w:pPr>
  </w:style>
  <w:style w:type="paragraph" w:styleId="58">
    <w:name w:val="Balloon Text"/>
    <w:basedOn w:val="1"/>
    <w:link w:val="367"/>
    <w:semiHidden/>
    <w:unhideWhenUsed/>
    <w:qFormat/>
    <w:uiPriority w:val="99"/>
    <w:rPr>
      <w:sz w:val="18"/>
      <w:szCs w:val="18"/>
    </w:rPr>
  </w:style>
  <w:style w:type="paragraph" w:styleId="59">
    <w:name w:val="footer"/>
    <w:basedOn w:val="1"/>
    <w:semiHidden/>
    <w:qFormat/>
    <w:uiPriority w:val="0"/>
    <w:pPr>
      <w:tabs>
        <w:tab w:val="center" w:pos="4153"/>
        <w:tab w:val="right" w:pos="8306"/>
      </w:tabs>
      <w:snapToGrid w:val="0"/>
      <w:ind w:right="210" w:rightChars="100"/>
      <w:jc w:val="right"/>
    </w:pPr>
    <w:rPr>
      <w:sz w:val="18"/>
      <w:szCs w:val="18"/>
    </w:rPr>
  </w:style>
  <w:style w:type="paragraph" w:styleId="60">
    <w:name w:val="envelope return"/>
    <w:basedOn w:val="1"/>
    <w:semiHidden/>
    <w:unhideWhenUsed/>
    <w:qFormat/>
    <w:uiPriority w:val="99"/>
    <w:pPr>
      <w:snapToGrid w:val="0"/>
    </w:pPr>
    <w:rPr>
      <w:rFonts w:asciiTheme="majorHAnsi" w:hAnsiTheme="majorHAnsi" w:eastAsiaTheme="majorEastAsia" w:cstheme="majorBidi"/>
    </w:rPr>
  </w:style>
  <w:style w:type="paragraph" w:styleId="61">
    <w:name w:val="header"/>
    <w:basedOn w:val="1"/>
    <w:semiHidden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2">
    <w:name w:val="Signature"/>
    <w:basedOn w:val="1"/>
    <w:link w:val="370"/>
    <w:semiHidden/>
    <w:unhideWhenUsed/>
    <w:qFormat/>
    <w:uiPriority w:val="99"/>
    <w:pPr>
      <w:ind w:left="100" w:leftChars="2100"/>
    </w:pPr>
  </w:style>
  <w:style w:type="paragraph" w:styleId="63">
    <w:name w:val="List Continue 4"/>
    <w:basedOn w:val="1"/>
    <w:semiHidden/>
    <w:unhideWhenUsed/>
    <w:qFormat/>
    <w:uiPriority w:val="99"/>
    <w:pPr>
      <w:spacing w:after="120"/>
      <w:ind w:left="1680" w:leftChars="800"/>
      <w:contextualSpacing/>
    </w:pPr>
  </w:style>
  <w:style w:type="paragraph" w:styleId="64">
    <w:name w:val="index heading"/>
    <w:basedOn w:val="1"/>
    <w:next w:val="65"/>
    <w:semiHidden/>
    <w:unhideWhenUsed/>
    <w:qFormat/>
    <w:uiPriority w:val="99"/>
    <w:pPr>
      <w:spacing w:before="100" w:beforeLines="100" w:after="100" w:afterLines="100"/>
      <w:jc w:val="center"/>
    </w:pPr>
    <w:rPr>
      <w:rFonts w:eastAsia="黑体" w:asciiTheme="majorHAnsi" w:hAnsiTheme="majorHAnsi" w:cstheme="majorBidi"/>
      <w:bCs/>
    </w:rPr>
  </w:style>
  <w:style w:type="paragraph" w:styleId="65">
    <w:name w:val="index 1"/>
    <w:basedOn w:val="1"/>
    <w:next w:val="1"/>
    <w:semiHidden/>
    <w:unhideWhenUsed/>
    <w:qFormat/>
    <w:uiPriority w:val="99"/>
    <w:rPr>
      <w:rFonts w:ascii="宋体" w:hAnsi="宋体"/>
    </w:rPr>
  </w:style>
  <w:style w:type="paragraph" w:styleId="66">
    <w:name w:val="Subtitle"/>
    <w:basedOn w:val="1"/>
    <w:next w:val="1"/>
    <w:link w:val="359"/>
    <w:qFormat/>
    <w:uiPriority w:val="11"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paragraph" w:styleId="67">
    <w:name w:val="List Number 5"/>
    <w:basedOn w:val="1"/>
    <w:semiHidden/>
    <w:unhideWhenUsed/>
    <w:qFormat/>
    <w:uiPriority w:val="99"/>
    <w:pPr>
      <w:numPr>
        <w:ilvl w:val="0"/>
        <w:numId w:val="10"/>
      </w:numPr>
      <w:contextualSpacing/>
    </w:pPr>
  </w:style>
  <w:style w:type="paragraph" w:styleId="68">
    <w:name w:val="List"/>
    <w:basedOn w:val="1"/>
    <w:semiHidden/>
    <w:unhideWhenUsed/>
    <w:qFormat/>
    <w:uiPriority w:val="99"/>
    <w:pPr>
      <w:ind w:left="200" w:hanging="200" w:hangingChars="200"/>
      <w:contextualSpacing/>
    </w:pPr>
  </w:style>
  <w:style w:type="paragraph" w:styleId="69">
    <w:name w:val="footnote text"/>
    <w:basedOn w:val="1"/>
    <w:semiHidden/>
    <w:qFormat/>
    <w:uiPriority w:val="0"/>
    <w:pPr>
      <w:snapToGrid w:val="0"/>
      <w:ind w:left="400" w:leftChars="200" w:hanging="200" w:hangingChars="200"/>
      <w:jc w:val="left"/>
    </w:pPr>
    <w:rPr>
      <w:sz w:val="18"/>
      <w:szCs w:val="18"/>
    </w:rPr>
  </w:style>
  <w:style w:type="paragraph" w:styleId="70">
    <w:name w:val="List 5"/>
    <w:basedOn w:val="1"/>
    <w:semiHidden/>
    <w:unhideWhenUsed/>
    <w:qFormat/>
    <w:uiPriority w:val="99"/>
    <w:pPr>
      <w:ind w:left="100" w:leftChars="800" w:hanging="200" w:hangingChars="200"/>
      <w:contextualSpacing/>
    </w:pPr>
  </w:style>
  <w:style w:type="paragraph" w:styleId="71">
    <w:name w:val="Body Text Indent 3"/>
    <w:basedOn w:val="1"/>
    <w:link w:val="491"/>
    <w:semiHidden/>
    <w:unhideWhenUsed/>
    <w:qFormat/>
    <w:uiPriority w:val="99"/>
    <w:pPr>
      <w:spacing w:after="120"/>
      <w:ind w:left="420" w:leftChars="200"/>
    </w:pPr>
    <w:rPr>
      <w:sz w:val="16"/>
      <w:szCs w:val="16"/>
    </w:rPr>
  </w:style>
  <w:style w:type="paragraph" w:styleId="72">
    <w:name w:val="index 7"/>
    <w:basedOn w:val="1"/>
    <w:next w:val="1"/>
    <w:semiHidden/>
    <w:unhideWhenUsed/>
    <w:qFormat/>
    <w:uiPriority w:val="99"/>
    <w:pPr>
      <w:ind w:left="1200" w:leftChars="1200"/>
    </w:pPr>
  </w:style>
  <w:style w:type="paragraph" w:styleId="73">
    <w:name w:val="index 9"/>
    <w:basedOn w:val="1"/>
    <w:next w:val="1"/>
    <w:semiHidden/>
    <w:unhideWhenUsed/>
    <w:qFormat/>
    <w:uiPriority w:val="99"/>
    <w:pPr>
      <w:ind w:left="1600" w:leftChars="1600"/>
    </w:pPr>
  </w:style>
  <w:style w:type="paragraph" w:styleId="74">
    <w:name w:val="table of figures"/>
    <w:basedOn w:val="1"/>
    <w:next w:val="1"/>
    <w:semiHidden/>
    <w:qFormat/>
    <w:uiPriority w:val="0"/>
  </w:style>
  <w:style w:type="paragraph" w:styleId="75">
    <w:name w:val="toc 9"/>
    <w:basedOn w:val="52"/>
    <w:next w:val="1"/>
    <w:semiHidden/>
    <w:qFormat/>
    <w:uiPriority w:val="0"/>
  </w:style>
  <w:style w:type="paragraph" w:styleId="76">
    <w:name w:val="Body Text 2"/>
    <w:basedOn w:val="1"/>
    <w:link w:val="488"/>
    <w:semiHidden/>
    <w:unhideWhenUsed/>
    <w:qFormat/>
    <w:uiPriority w:val="99"/>
    <w:pPr>
      <w:spacing w:after="120" w:line="480" w:lineRule="auto"/>
    </w:pPr>
  </w:style>
  <w:style w:type="paragraph" w:styleId="77">
    <w:name w:val="List 4"/>
    <w:basedOn w:val="1"/>
    <w:semiHidden/>
    <w:unhideWhenUsed/>
    <w:qFormat/>
    <w:uiPriority w:val="99"/>
    <w:pPr>
      <w:ind w:left="100" w:leftChars="600" w:hanging="200" w:hangingChars="200"/>
      <w:contextualSpacing/>
    </w:pPr>
  </w:style>
  <w:style w:type="paragraph" w:styleId="78">
    <w:name w:val="List Continue 2"/>
    <w:basedOn w:val="1"/>
    <w:semiHidden/>
    <w:unhideWhenUsed/>
    <w:qFormat/>
    <w:uiPriority w:val="99"/>
    <w:pPr>
      <w:spacing w:after="120"/>
      <w:ind w:left="840" w:leftChars="400"/>
      <w:contextualSpacing/>
    </w:pPr>
  </w:style>
  <w:style w:type="paragraph" w:styleId="79">
    <w:name w:val="Message Header"/>
    <w:basedOn w:val="1"/>
    <w:link w:val="481"/>
    <w:semiHidden/>
    <w:unhideWhenUsed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Theme="majorHAnsi" w:hAnsiTheme="majorHAnsi" w:eastAsiaTheme="majorEastAsia" w:cstheme="majorBidi"/>
      <w:sz w:val="24"/>
    </w:rPr>
  </w:style>
  <w:style w:type="paragraph" w:styleId="80">
    <w:name w:val="HTML Preformatted"/>
    <w:basedOn w:val="1"/>
    <w:semiHidden/>
    <w:qFormat/>
    <w:uiPriority w:val="0"/>
    <w:rPr>
      <w:rFonts w:ascii="Courier New" w:hAnsi="Courier New" w:cs="Courier New"/>
      <w:sz w:val="20"/>
      <w:szCs w:val="20"/>
    </w:rPr>
  </w:style>
  <w:style w:type="paragraph" w:styleId="81">
    <w:name w:val="Normal (Web)"/>
    <w:basedOn w:val="1"/>
    <w:semiHidden/>
    <w:unhideWhenUsed/>
    <w:qFormat/>
    <w:uiPriority w:val="99"/>
    <w:rPr>
      <w:sz w:val="24"/>
    </w:rPr>
  </w:style>
  <w:style w:type="paragraph" w:styleId="82">
    <w:name w:val="List Continue 3"/>
    <w:basedOn w:val="1"/>
    <w:semiHidden/>
    <w:unhideWhenUsed/>
    <w:qFormat/>
    <w:uiPriority w:val="99"/>
    <w:pPr>
      <w:spacing w:after="120"/>
      <w:ind w:left="1260" w:leftChars="600"/>
      <w:contextualSpacing/>
    </w:pPr>
  </w:style>
  <w:style w:type="paragraph" w:styleId="83">
    <w:name w:val="index 2"/>
    <w:basedOn w:val="1"/>
    <w:next w:val="1"/>
    <w:semiHidden/>
    <w:unhideWhenUsed/>
    <w:qFormat/>
    <w:uiPriority w:val="99"/>
    <w:pPr>
      <w:ind w:left="200" w:leftChars="200"/>
    </w:pPr>
  </w:style>
  <w:style w:type="paragraph" w:styleId="84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85">
    <w:name w:val="annotation subject"/>
    <w:basedOn w:val="34"/>
    <w:next w:val="34"/>
    <w:link w:val="369"/>
    <w:semiHidden/>
    <w:unhideWhenUsed/>
    <w:qFormat/>
    <w:uiPriority w:val="99"/>
    <w:rPr>
      <w:b/>
      <w:bCs/>
    </w:rPr>
  </w:style>
  <w:style w:type="paragraph" w:styleId="86">
    <w:name w:val="Body Text First Indent"/>
    <w:basedOn w:val="40"/>
    <w:link w:val="485"/>
    <w:semiHidden/>
    <w:unhideWhenUsed/>
    <w:qFormat/>
    <w:uiPriority w:val="99"/>
    <w:pPr>
      <w:ind w:firstLine="420" w:firstLineChars="100"/>
    </w:pPr>
  </w:style>
  <w:style w:type="paragraph" w:styleId="87">
    <w:name w:val="Body Text First Indent 2"/>
    <w:basedOn w:val="41"/>
    <w:link w:val="487"/>
    <w:semiHidden/>
    <w:unhideWhenUsed/>
    <w:qFormat/>
    <w:uiPriority w:val="99"/>
    <w:pPr>
      <w:ind w:firstLine="420" w:firstLineChars="200"/>
    </w:pPr>
  </w:style>
  <w:style w:type="table" w:styleId="89">
    <w:name w:val="Table Grid"/>
    <w:basedOn w:val="8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90">
    <w:name w:val="Table Theme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91">
    <w:name w:val="Table Colorful 1"/>
    <w:basedOn w:val="88"/>
    <w:semiHidden/>
    <w:unhideWhenUsed/>
    <w:qFormat/>
    <w:uiPriority w:val="99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92">
    <w:name w:val="Table Colorful 2"/>
    <w:basedOn w:val="88"/>
    <w:semiHidden/>
    <w:unhideWhenUsed/>
    <w:qFormat/>
    <w:uiPriority w:val="99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93">
    <w:name w:val="Table Colorful 3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94">
    <w:name w:val="Table Elegant"/>
    <w:basedOn w:val="88"/>
    <w:semiHidden/>
    <w:unhideWhenUsed/>
    <w:qFormat/>
    <w:uiPriority w:val="99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95">
    <w:name w:val="Table Classic 1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6">
    <w:name w:val="Table Classic 2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7">
    <w:name w:val="Table Classic 3"/>
    <w:basedOn w:val="88"/>
    <w:semiHidden/>
    <w:unhideWhenUsed/>
    <w:qFormat/>
    <w:uiPriority w:val="99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98">
    <w:name w:val="Table Classic 4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9">
    <w:name w:val="Table Simple 1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00">
    <w:name w:val="Table Simple 2"/>
    <w:basedOn w:val="88"/>
    <w:semiHidden/>
    <w:unhideWhenUsed/>
    <w:qFormat/>
    <w:uiPriority w:val="99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left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01">
    <w:name w:val="Table Simple 3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02">
    <w:name w:val="Table Subtle 1"/>
    <w:basedOn w:val="88"/>
    <w:semiHidden/>
    <w:unhideWhenUsed/>
    <w:qFormat/>
    <w:uiPriority w:val="99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bottom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3">
    <w:name w:val="Table Subtle 2"/>
    <w:basedOn w:val="88"/>
    <w:semiHidden/>
    <w:unhideWhenUsed/>
    <w:qFormat/>
    <w:uiPriority w:val="99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4">
    <w:name w:val="Table 3D effects 1"/>
    <w:basedOn w:val="88"/>
    <w:semiHidden/>
    <w:unhideWhenUsed/>
    <w:qFormat/>
    <w:uiPriority w:val="99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left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bottom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105">
    <w:name w:val="Table 3D effects 2"/>
    <w:basedOn w:val="88"/>
    <w:semiHidden/>
    <w:unhideWhenUsed/>
    <w:qFormat/>
    <w:uiPriority w:val="99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6">
    <w:name w:val="Table 3D effects 3"/>
    <w:basedOn w:val="88"/>
    <w:semiHidden/>
    <w:unhideWhenUsed/>
    <w:qFormat/>
    <w:uiPriority w:val="99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7">
    <w:name w:val="Table List 1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8">
    <w:name w:val="Table List 2"/>
    <w:basedOn w:val="88"/>
    <w:semiHidden/>
    <w:unhideWhenUsed/>
    <w:qFormat/>
    <w:uiPriority w:val="99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9">
    <w:name w:val="Table List 3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10">
    <w:name w:val="Table List 4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11">
    <w:name w:val="Table List 5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2">
    <w:name w:val="Table List 6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3">
    <w:name w:val="Table List 7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14">
    <w:name w:val="Table List 8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table" w:styleId="115">
    <w:name w:val="Table Contemporary"/>
    <w:basedOn w:val="88"/>
    <w:semiHidden/>
    <w:unhideWhenUsed/>
    <w:qFormat/>
    <w:uiPriority w:val="99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16">
    <w:name w:val="Table Columns 1"/>
    <w:basedOn w:val="88"/>
    <w:semiHidden/>
    <w:unhideWhenUsed/>
    <w:qFormat/>
    <w:uiPriority w:val="99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7">
    <w:name w:val="Table Columns 2"/>
    <w:basedOn w:val="88"/>
    <w:semiHidden/>
    <w:unhideWhenUsed/>
    <w:qFormat/>
    <w:uiPriority w:val="99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8">
    <w:name w:val="Table Columns 3"/>
    <w:basedOn w:val="88"/>
    <w:semiHidden/>
    <w:unhideWhenUsed/>
    <w:qFormat/>
    <w:uiPriority w:val="99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9">
    <w:name w:val="Table Columns 4"/>
    <w:basedOn w:val="88"/>
    <w:semiHidden/>
    <w:unhideWhenUsed/>
    <w:qFormat/>
    <w:uiPriority w:val="99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20">
    <w:name w:val="Table Columns 5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21">
    <w:name w:val="Table Grid 1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2">
    <w:name w:val="Table Grid 2"/>
    <w:basedOn w:val="88"/>
    <w:semiHidden/>
    <w:unhideWhenUsed/>
    <w:qFormat/>
    <w:uiPriority w:val="99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3">
    <w:name w:val="Table Grid 3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4">
    <w:name w:val="Table Grid 4"/>
    <w:basedOn w:val="88"/>
    <w:semiHidden/>
    <w:unhideWhenUsed/>
    <w:qFormat/>
    <w:uiPriority w:val="99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5">
    <w:name w:val="Table Grid 5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6">
    <w:name w:val="Table Grid 6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7">
    <w:name w:val="Table Grid 7"/>
    <w:basedOn w:val="88"/>
    <w:semiHidden/>
    <w:unhideWhenUsed/>
    <w:qFormat/>
    <w:uiPriority w:val="99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8">
    <w:name w:val="Table Grid 8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9">
    <w:name w:val="Table Web 1"/>
    <w:basedOn w:val="88"/>
    <w:semiHidden/>
    <w:unhideWhenUsed/>
    <w:qFormat/>
    <w:uiPriority w:val="99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0">
    <w:name w:val="Table Web 2"/>
    <w:basedOn w:val="88"/>
    <w:semiHidden/>
    <w:unhideWhenUsed/>
    <w:qFormat/>
    <w:uiPriority w:val="99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1">
    <w:name w:val="Table Web 3"/>
    <w:basedOn w:val="88"/>
    <w:semiHidden/>
    <w:unhideWhenUsed/>
    <w:qFormat/>
    <w:uiPriority w:val="99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2">
    <w:name w:val="Table Professional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3">
    <w:name w:val="Light Shading"/>
    <w:basedOn w:val="88"/>
    <w:semiHidden/>
    <w:unhideWhenUsed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134">
    <w:name w:val="Light Shading Accent 1"/>
    <w:basedOn w:val="88"/>
    <w:semiHidden/>
    <w:unhideWhenUsed/>
    <w:qFormat/>
    <w:uiPriority w:val="60"/>
    <w:rPr>
      <w:color w:val="2E75B6" w:themeColor="accent1" w:themeShade="BF"/>
    </w:rPr>
    <w:tblPr>
      <w:tblBorders>
        <w:top w:val="single" w:color="5B9BD5" w:themeColor="accent1" w:sz="8" w:space="0"/>
        <w:bottom w:val="single" w:color="5B9BD5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5B9BD5" w:themeColor="accent1" w:sz="8" w:space="0"/>
          <w:left w:val="nil"/>
          <w:bottom w:val="single" w:color="5B9BD5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5B9BD5" w:themeColor="accent1" w:sz="8" w:space="0"/>
          <w:left w:val="nil"/>
          <w:bottom w:val="single" w:color="5B9BD5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135">
    <w:name w:val="Light Shading Accent 2"/>
    <w:basedOn w:val="88"/>
    <w:semiHidden/>
    <w:unhideWhenUsed/>
    <w:qFormat/>
    <w:uiPriority w:val="60"/>
    <w:rPr>
      <w:color w:val="C55A11" w:themeColor="accent2" w:themeShade="BF"/>
    </w:rPr>
    <w:tblPr>
      <w:tblBorders>
        <w:top w:val="single" w:color="ED7D31" w:themeColor="accent2" w:sz="8" w:space="0"/>
        <w:bottom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ED7D31" w:themeColor="accent2" w:sz="8" w:space="0"/>
          <w:left w:val="nil"/>
          <w:bottom w:val="single" w:color="ED7D31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ED7D31" w:themeColor="accent2" w:sz="8" w:space="0"/>
          <w:left w:val="nil"/>
          <w:bottom w:val="single" w:color="ED7D31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C" w:themeFill="accent2" w:themeFillTint="3F"/>
      </w:tcPr>
    </w:tblStylePr>
  </w:style>
  <w:style w:type="table" w:styleId="136">
    <w:name w:val="Light Shading Accent 3"/>
    <w:basedOn w:val="88"/>
    <w:semiHidden/>
    <w:unhideWhenUsed/>
    <w:qFormat/>
    <w:uiPriority w:val="60"/>
    <w:rPr>
      <w:color w:val="7C7C7C" w:themeColor="accent3" w:themeShade="BF"/>
    </w:rPr>
    <w:tblPr>
      <w:tblBorders>
        <w:top w:val="single" w:color="A5A5A5" w:themeColor="accent3" w:sz="8" w:space="0"/>
        <w:bottom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A5A5A5" w:themeColor="accent3" w:sz="8" w:space="0"/>
          <w:left w:val="nil"/>
          <w:bottom w:val="single" w:color="A5A5A5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A5A5A5" w:themeColor="accent3" w:sz="8" w:space="0"/>
          <w:left w:val="nil"/>
          <w:bottom w:val="single" w:color="A5A5A5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137">
    <w:name w:val="Light Shading Accent 4"/>
    <w:basedOn w:val="88"/>
    <w:semiHidden/>
    <w:unhideWhenUsed/>
    <w:qFormat/>
    <w:uiPriority w:val="60"/>
    <w:rPr>
      <w:color w:val="BF9000" w:themeColor="accent4" w:themeShade="BF"/>
    </w:rPr>
    <w:tblPr>
      <w:tblBorders>
        <w:top w:val="single" w:color="FFC000" w:themeColor="accent4" w:sz="8" w:space="0"/>
        <w:bottom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FC000" w:themeColor="accent4" w:sz="8" w:space="0"/>
          <w:left w:val="nil"/>
          <w:bottom w:val="single" w:color="FFC000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FC000" w:themeColor="accent4" w:sz="8" w:space="0"/>
          <w:left w:val="nil"/>
          <w:bottom w:val="single" w:color="FFC000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B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BF" w:themeFill="accent4" w:themeFillTint="3F"/>
      </w:tcPr>
    </w:tblStylePr>
  </w:style>
  <w:style w:type="table" w:styleId="138">
    <w:name w:val="Light Shading Accent 5"/>
    <w:basedOn w:val="88"/>
    <w:semiHidden/>
    <w:unhideWhenUsed/>
    <w:qFormat/>
    <w:uiPriority w:val="60"/>
    <w:rPr>
      <w:color w:val="2F5597" w:themeColor="accent5" w:themeShade="BF"/>
    </w:rPr>
    <w:tblPr>
      <w:tblBorders>
        <w:top w:val="single" w:color="4472C4" w:themeColor="accent5" w:sz="8" w:space="0"/>
        <w:bottom w:val="single" w:color="4472C4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472C4" w:themeColor="accent5" w:sz="8" w:space="0"/>
          <w:left w:val="nil"/>
          <w:bottom w:val="single" w:color="4472C4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472C4" w:themeColor="accent5" w:sz="8" w:space="0"/>
          <w:left w:val="nil"/>
          <w:bottom w:val="single" w:color="4472C4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C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CF0" w:themeFill="accent5" w:themeFillTint="3F"/>
      </w:tcPr>
    </w:tblStylePr>
  </w:style>
  <w:style w:type="table" w:styleId="139">
    <w:name w:val="Light Shading Accent 6"/>
    <w:basedOn w:val="88"/>
    <w:semiHidden/>
    <w:unhideWhenUsed/>
    <w:qFormat/>
    <w:uiPriority w:val="60"/>
    <w:rPr>
      <w:color w:val="548235" w:themeColor="accent6" w:themeShade="BF"/>
    </w:rPr>
    <w:tblPr>
      <w:tblBorders>
        <w:top w:val="single" w:color="70AD47" w:themeColor="accent6" w:sz="8" w:space="0"/>
        <w:bottom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70AD47" w:themeColor="accent6" w:sz="8" w:space="0"/>
          <w:left w:val="nil"/>
          <w:bottom w:val="single" w:color="70AD47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70AD47" w:themeColor="accent6" w:sz="8" w:space="0"/>
          <w:left w:val="nil"/>
          <w:bottom w:val="single" w:color="70AD47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140">
    <w:name w:val="Light List"/>
    <w:basedOn w:val="88"/>
    <w:semiHidden/>
    <w:unhideWhenUsed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141">
    <w:name w:val="Light List Accent 1"/>
    <w:basedOn w:val="88"/>
    <w:semiHidden/>
    <w:unhideWhenUsed/>
    <w:qFormat/>
    <w:uiPriority w:val="61"/>
    <w:tblPr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5B9BD5" w:themeColor="accent1" w:sz="6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  <w:tblStylePr w:type="band1Horz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</w:style>
  <w:style w:type="table" w:styleId="142">
    <w:name w:val="Light List Accent 2"/>
    <w:basedOn w:val="88"/>
    <w:semiHidden/>
    <w:unhideWhenUsed/>
    <w:qFormat/>
    <w:uiPriority w:val="61"/>
    <w:tblPr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D7D31" w:themeColor="accent2" w:sz="6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band1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</w:style>
  <w:style w:type="table" w:styleId="143">
    <w:name w:val="Light List Accent 3"/>
    <w:basedOn w:val="88"/>
    <w:semiHidden/>
    <w:unhideWhenUsed/>
    <w:qFormat/>
    <w:uiPriority w:val="61"/>
    <w:tblPr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A5A5A5" w:themeColor="accent3" w:sz="6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band1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</w:style>
  <w:style w:type="table" w:styleId="144">
    <w:name w:val="Light List Accent 4"/>
    <w:basedOn w:val="88"/>
    <w:semiHidden/>
    <w:unhideWhenUsed/>
    <w:qFormat/>
    <w:uiPriority w:val="61"/>
    <w:tblPr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FC000" w:themeColor="accent4" w:sz="6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band1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</w:style>
  <w:style w:type="table" w:styleId="145">
    <w:name w:val="Light List Accent 5"/>
    <w:basedOn w:val="88"/>
    <w:semiHidden/>
    <w:unhideWhenUsed/>
    <w:qFormat/>
    <w:uiPriority w:val="61"/>
    <w:tblPr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472C4" w:themeColor="accent5" w:sz="6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  <w:tblStylePr w:type="band1Horz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</w:style>
  <w:style w:type="table" w:styleId="146">
    <w:name w:val="Light List Accent 6"/>
    <w:basedOn w:val="88"/>
    <w:semiHidden/>
    <w:unhideWhenUsed/>
    <w:qFormat/>
    <w:uiPriority w:val="61"/>
    <w:tblPr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0AD47" w:themeColor="accent6" w:sz="6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band1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</w:style>
  <w:style w:type="table" w:styleId="147">
    <w:name w:val="Light Grid"/>
    <w:basedOn w:val="88"/>
    <w:semiHidden/>
    <w:unhideWhenUsed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148">
    <w:name w:val="Light Grid Accent 1"/>
    <w:basedOn w:val="88"/>
    <w:semiHidden/>
    <w:unhideWhenUsed/>
    <w:qFormat/>
    <w:uiPriority w:val="62"/>
    <w:tblPr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  <w:insideH w:val="single" w:color="5B9BD5" w:themeColor="accent1" w:sz="8" w:space="0"/>
        <w:insideV w:val="single" w:color="5B9BD5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18" w:space="0"/>
          <w:right w:val="single" w:color="5B9BD5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5B9BD5" w:themeColor="accent1" w:sz="6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  <w:tblStylePr w:type="band1Vert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  <w:insideV w:val="single" w:sz="8" w:space="0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  <w:insideV w:val="single" w:sz="8" w:space="0"/>
        </w:tcBorders>
      </w:tcPr>
    </w:tblStylePr>
  </w:style>
  <w:style w:type="table" w:styleId="149">
    <w:name w:val="Light Grid Accent 2"/>
    <w:basedOn w:val="88"/>
    <w:semiHidden/>
    <w:unhideWhenUsed/>
    <w:qFormat/>
    <w:uiPriority w:val="62"/>
    <w:tblPr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  <w:insideH w:val="single" w:color="ED7D31" w:themeColor="accent2" w:sz="8" w:space="0"/>
        <w:insideV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18" w:space="0"/>
          <w:right w:val="single" w:color="ED7D31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ED7D31" w:themeColor="accent2" w:sz="6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band1Vert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  <w:shd w:val="clear" w:color="auto" w:fill="FADECC" w:themeFill="accent2" w:themeFillTint="3F"/>
      </w:tcPr>
    </w:tblStylePr>
    <w:tblStylePr w:type="band1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V w:val="single" w:sz="8" w:space="0"/>
        </w:tcBorders>
        <w:shd w:val="clear" w:color="auto" w:fill="FADECC" w:themeFill="accent2" w:themeFillTint="3F"/>
      </w:tcPr>
    </w:tblStylePr>
    <w:tblStylePr w:type="band2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V w:val="single" w:sz="8" w:space="0"/>
        </w:tcBorders>
      </w:tcPr>
    </w:tblStylePr>
  </w:style>
  <w:style w:type="table" w:styleId="150">
    <w:name w:val="Light Grid Accent 3"/>
    <w:basedOn w:val="88"/>
    <w:semiHidden/>
    <w:unhideWhenUsed/>
    <w:qFormat/>
    <w:uiPriority w:val="62"/>
    <w:tblPr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  <w:insideH w:val="single" w:color="A5A5A5" w:themeColor="accent3" w:sz="8" w:space="0"/>
        <w:insideV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18" w:space="0"/>
          <w:right w:val="single" w:color="A5A5A5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A5A5A5" w:themeColor="accent3" w:sz="6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band1Vert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V w:val="single" w:sz="8" w:space="0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V w:val="single" w:sz="8" w:space="0"/>
        </w:tcBorders>
      </w:tcPr>
    </w:tblStylePr>
  </w:style>
  <w:style w:type="table" w:styleId="151">
    <w:name w:val="Light Grid Accent 4"/>
    <w:basedOn w:val="88"/>
    <w:semiHidden/>
    <w:unhideWhenUsed/>
    <w:qFormat/>
    <w:uiPriority w:val="62"/>
    <w:tblPr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  <w:insideH w:val="single" w:color="FFC000" w:themeColor="accent4" w:sz="8" w:space="0"/>
        <w:insideV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18" w:space="0"/>
          <w:right w:val="single" w:color="FFC000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FC000" w:themeColor="accent4" w:sz="6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band1Vert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  <w:shd w:val="clear" w:color="auto" w:fill="FFEFBF" w:themeFill="accent4" w:themeFillTint="3F"/>
      </w:tcPr>
    </w:tblStylePr>
    <w:tblStylePr w:type="band1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V w:val="single" w:sz="8" w:space="0"/>
        </w:tcBorders>
        <w:shd w:val="clear" w:color="auto" w:fill="FFEFBF" w:themeFill="accent4" w:themeFillTint="3F"/>
      </w:tcPr>
    </w:tblStylePr>
    <w:tblStylePr w:type="band2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V w:val="single" w:sz="8" w:space="0"/>
        </w:tcBorders>
      </w:tcPr>
    </w:tblStylePr>
  </w:style>
  <w:style w:type="table" w:styleId="152">
    <w:name w:val="Light Grid Accent 5"/>
    <w:basedOn w:val="88"/>
    <w:semiHidden/>
    <w:unhideWhenUsed/>
    <w:qFormat/>
    <w:uiPriority w:val="62"/>
    <w:tblPr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  <w:insideH w:val="single" w:color="4472C4" w:themeColor="accent5" w:sz="8" w:space="0"/>
        <w:insideV w:val="single" w:color="4472C4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18" w:space="0"/>
          <w:right w:val="single" w:color="4472C4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472C4" w:themeColor="accent5" w:sz="6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  <w:tblStylePr w:type="band1Vert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  <w:shd w:val="clear" w:color="auto" w:fill="D0DCF0" w:themeFill="accent5" w:themeFillTint="3F"/>
      </w:tcPr>
    </w:tblStylePr>
    <w:tblStylePr w:type="band1Horz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  <w:insideV w:val="single" w:sz="8" w:space="0"/>
        </w:tcBorders>
        <w:shd w:val="clear" w:color="auto" w:fill="D0DCF0" w:themeFill="accent5" w:themeFillTint="3F"/>
      </w:tcPr>
    </w:tblStylePr>
    <w:tblStylePr w:type="band2Horz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  <w:insideV w:val="single" w:sz="8" w:space="0"/>
        </w:tcBorders>
      </w:tcPr>
    </w:tblStylePr>
  </w:style>
  <w:style w:type="table" w:styleId="153">
    <w:name w:val="Light Grid Accent 6"/>
    <w:basedOn w:val="88"/>
    <w:semiHidden/>
    <w:unhideWhenUsed/>
    <w:qFormat/>
    <w:uiPriority w:val="62"/>
    <w:tblPr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  <w:insideH w:val="single" w:color="70AD47" w:themeColor="accent6" w:sz="8" w:space="0"/>
        <w:insideV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18" w:space="0"/>
          <w:right w:val="single" w:color="70AD47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0AD47" w:themeColor="accent6" w:sz="6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band1Vert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V w:val="single" w:sz="8" w:space="0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V w:val="single" w:sz="8" w:space="0"/>
        </w:tcBorders>
      </w:tcPr>
    </w:tblStylePr>
  </w:style>
  <w:style w:type="table" w:styleId="154">
    <w:name w:val="Medium Shading 1"/>
    <w:basedOn w:val="88"/>
    <w:semiHidden/>
    <w:unhideWhenUsed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5">
    <w:name w:val="Medium Shading 1 Accent 1"/>
    <w:basedOn w:val="88"/>
    <w:semiHidden/>
    <w:unhideWhenUsed/>
    <w:qFormat/>
    <w:uiPriority w:val="63"/>
    <w:tblPr>
      <w:tblBorders>
        <w:top w:val="single" w:color="84B4DF" w:themeColor="accent1" w:themeTint="BF" w:sz="8" w:space="0"/>
        <w:left w:val="single" w:color="84B4DF" w:themeColor="accent1" w:themeTint="BF" w:sz="8" w:space="0"/>
        <w:bottom w:val="single" w:color="84B4DF" w:themeColor="accent1" w:themeTint="BF" w:sz="8" w:space="0"/>
        <w:right w:val="single" w:color="84B4DF" w:themeColor="accent1" w:themeTint="BF" w:sz="8" w:space="0"/>
        <w:insideH w:val="single" w:color="84B4DF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84B4DF" w:themeColor="accent1" w:themeTint="BF" w:sz="8" w:space="0"/>
          <w:left w:val="single" w:color="84B4DF" w:themeColor="accent1" w:themeTint="BF" w:sz="8" w:space="0"/>
          <w:bottom w:val="single" w:color="84B4DF" w:themeColor="accent1" w:themeTint="BF" w:sz="8" w:space="0"/>
          <w:right w:val="single" w:color="84B4DF" w:themeColor="accent1" w:themeTint="BF" w:sz="8" w:space="0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4B4DF" w:themeColor="accent1" w:themeTint="BF" w:sz="6" w:space="0"/>
          <w:left w:val="single" w:color="84B4DF" w:themeColor="accent1" w:themeTint="BF" w:sz="8" w:space="0"/>
          <w:bottom w:val="single" w:color="84B4DF" w:themeColor="accent1" w:themeTint="BF" w:sz="8" w:space="0"/>
          <w:right w:val="single" w:color="84B4DF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6">
    <w:name w:val="Medium Shading 1 Accent 2"/>
    <w:basedOn w:val="88"/>
    <w:semiHidden/>
    <w:unhideWhenUsed/>
    <w:qFormat/>
    <w:uiPriority w:val="63"/>
    <w:tblPr>
      <w:tblBorders>
        <w:top w:val="single" w:color="F19D64" w:themeColor="accent2" w:themeTint="BF" w:sz="8" w:space="0"/>
        <w:left w:val="single" w:color="F19D64" w:themeColor="accent2" w:themeTint="BF" w:sz="8" w:space="0"/>
        <w:bottom w:val="single" w:color="F19D64" w:themeColor="accent2" w:themeTint="BF" w:sz="8" w:space="0"/>
        <w:right w:val="single" w:color="F19D64" w:themeColor="accent2" w:themeTint="BF" w:sz="8" w:space="0"/>
        <w:insideH w:val="single" w:color="F19D64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19D64" w:themeColor="accent2" w:themeTint="BF" w:sz="8" w:space="0"/>
          <w:left w:val="single" w:color="F19D64" w:themeColor="accent2" w:themeTint="BF" w:sz="8" w:space="0"/>
          <w:bottom w:val="single" w:color="F19D64" w:themeColor="accent2" w:themeTint="BF" w:sz="8" w:space="0"/>
          <w:right w:val="single" w:color="F19D64" w:themeColor="accent2" w:themeTint="BF" w:sz="8" w:space="0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19D64" w:themeColor="accent2" w:themeTint="BF" w:sz="6" w:space="0"/>
          <w:left w:val="single" w:color="F19D64" w:themeColor="accent2" w:themeTint="BF" w:sz="8" w:space="0"/>
          <w:bottom w:val="single" w:color="F19D64" w:themeColor="accent2" w:themeTint="BF" w:sz="8" w:space="0"/>
          <w:right w:val="single" w:color="F19D64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7">
    <w:name w:val="Medium Shading 1 Accent 3"/>
    <w:basedOn w:val="88"/>
    <w:semiHidden/>
    <w:unhideWhenUsed/>
    <w:qFormat/>
    <w:uiPriority w:val="63"/>
    <w:tblPr>
      <w:tblBorders>
        <w:top w:val="single" w:color="BBBBBB" w:themeColor="accent3" w:themeTint="BF" w:sz="8" w:space="0"/>
        <w:left w:val="single" w:color="BBBBBB" w:themeColor="accent3" w:themeTint="BF" w:sz="8" w:space="0"/>
        <w:bottom w:val="single" w:color="BBBBBB" w:themeColor="accent3" w:themeTint="BF" w:sz="8" w:space="0"/>
        <w:right w:val="single" w:color="BBBBBB" w:themeColor="accent3" w:themeTint="BF" w:sz="8" w:space="0"/>
        <w:insideH w:val="single" w:color="BBBBBB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BBBBB" w:themeColor="accent3" w:themeTint="BF" w:sz="8" w:space="0"/>
          <w:left w:val="single" w:color="BBBBBB" w:themeColor="accent3" w:themeTint="BF" w:sz="8" w:space="0"/>
          <w:bottom w:val="single" w:color="BBBBBB" w:themeColor="accent3" w:themeTint="BF" w:sz="8" w:space="0"/>
          <w:right w:val="single" w:color="BBBBBB" w:themeColor="accent3" w:themeTint="BF" w:sz="8" w:space="0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BBBBB" w:themeColor="accent3" w:themeTint="BF" w:sz="6" w:space="0"/>
          <w:left w:val="single" w:color="BBBBBB" w:themeColor="accent3" w:themeTint="BF" w:sz="8" w:space="0"/>
          <w:bottom w:val="single" w:color="BBBBBB" w:themeColor="accent3" w:themeTint="BF" w:sz="8" w:space="0"/>
          <w:right w:val="single" w:color="BBBBBB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8">
    <w:name w:val="Medium Shading 1 Accent 4"/>
    <w:basedOn w:val="88"/>
    <w:semiHidden/>
    <w:unhideWhenUsed/>
    <w:qFormat/>
    <w:uiPriority w:val="63"/>
    <w:tblPr>
      <w:tblBorders>
        <w:top w:val="single" w:color="FFCF3F" w:themeColor="accent4" w:themeTint="BF" w:sz="8" w:space="0"/>
        <w:left w:val="single" w:color="FFCF3F" w:themeColor="accent4" w:themeTint="BF" w:sz="8" w:space="0"/>
        <w:bottom w:val="single" w:color="FFCF3F" w:themeColor="accent4" w:themeTint="BF" w:sz="8" w:space="0"/>
        <w:right w:val="single" w:color="FFCF3F" w:themeColor="accent4" w:themeTint="BF" w:sz="8" w:space="0"/>
        <w:insideH w:val="single" w:color="FFCF3F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CF3F" w:themeColor="accent4" w:themeTint="BF" w:sz="8" w:space="0"/>
          <w:left w:val="single" w:color="FFCF3F" w:themeColor="accent4" w:themeTint="BF" w:sz="8" w:space="0"/>
          <w:bottom w:val="single" w:color="FFCF3F" w:themeColor="accent4" w:themeTint="BF" w:sz="8" w:space="0"/>
          <w:right w:val="single" w:color="FFCF3F" w:themeColor="accent4" w:themeTint="BF" w:sz="8" w:space="0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FCF3F" w:themeColor="accent4" w:themeTint="BF" w:sz="6" w:space="0"/>
          <w:left w:val="single" w:color="FFCF3F" w:themeColor="accent4" w:themeTint="BF" w:sz="8" w:space="0"/>
          <w:bottom w:val="single" w:color="FFCF3F" w:themeColor="accent4" w:themeTint="BF" w:sz="8" w:space="0"/>
          <w:right w:val="single" w:color="FFCF3F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B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B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9">
    <w:name w:val="Medium Shading 1 Accent 5"/>
    <w:basedOn w:val="88"/>
    <w:semiHidden/>
    <w:unhideWhenUsed/>
    <w:qFormat/>
    <w:uiPriority w:val="63"/>
    <w:tblPr>
      <w:tblBorders>
        <w:top w:val="single" w:color="7295D2" w:themeColor="accent5" w:themeTint="BF" w:sz="8" w:space="0"/>
        <w:left w:val="single" w:color="7295D2" w:themeColor="accent5" w:themeTint="BF" w:sz="8" w:space="0"/>
        <w:bottom w:val="single" w:color="7295D2" w:themeColor="accent5" w:themeTint="BF" w:sz="8" w:space="0"/>
        <w:right w:val="single" w:color="7295D2" w:themeColor="accent5" w:themeTint="BF" w:sz="8" w:space="0"/>
        <w:insideH w:val="single" w:color="7295D2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295D2" w:themeColor="accent5" w:themeTint="BF" w:sz="8" w:space="0"/>
          <w:left w:val="single" w:color="7295D2" w:themeColor="accent5" w:themeTint="BF" w:sz="8" w:space="0"/>
          <w:bottom w:val="single" w:color="7295D2" w:themeColor="accent5" w:themeTint="BF" w:sz="8" w:space="0"/>
          <w:right w:val="single" w:color="7295D2" w:themeColor="accent5" w:themeTint="BF" w:sz="8" w:space="0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295D2" w:themeColor="accent5" w:themeTint="BF" w:sz="6" w:space="0"/>
          <w:left w:val="single" w:color="7295D2" w:themeColor="accent5" w:themeTint="BF" w:sz="8" w:space="0"/>
          <w:bottom w:val="single" w:color="7295D2" w:themeColor="accent5" w:themeTint="BF" w:sz="8" w:space="0"/>
          <w:right w:val="single" w:color="7295D2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C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C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0">
    <w:name w:val="Medium Shading 1 Accent 6"/>
    <w:basedOn w:val="88"/>
    <w:semiHidden/>
    <w:unhideWhenUsed/>
    <w:qFormat/>
    <w:uiPriority w:val="63"/>
    <w:tblPr>
      <w:tblBorders>
        <w:top w:val="single" w:color="93C571" w:themeColor="accent6" w:themeTint="BF" w:sz="8" w:space="0"/>
        <w:left w:val="single" w:color="93C571" w:themeColor="accent6" w:themeTint="BF" w:sz="8" w:space="0"/>
        <w:bottom w:val="single" w:color="93C571" w:themeColor="accent6" w:themeTint="BF" w:sz="8" w:space="0"/>
        <w:right w:val="single" w:color="93C571" w:themeColor="accent6" w:themeTint="BF" w:sz="8" w:space="0"/>
        <w:insideH w:val="single" w:color="93C571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3C571" w:themeColor="accent6" w:themeTint="BF" w:sz="8" w:space="0"/>
          <w:left w:val="single" w:color="93C571" w:themeColor="accent6" w:themeTint="BF" w:sz="8" w:space="0"/>
          <w:bottom w:val="single" w:color="93C571" w:themeColor="accent6" w:themeTint="BF" w:sz="8" w:space="0"/>
          <w:right w:val="single" w:color="93C571" w:themeColor="accent6" w:themeTint="BF" w:sz="8" w:space="0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3C571" w:themeColor="accent6" w:themeTint="BF" w:sz="6" w:space="0"/>
          <w:left w:val="single" w:color="93C571" w:themeColor="accent6" w:themeTint="BF" w:sz="8" w:space="0"/>
          <w:bottom w:val="single" w:color="93C571" w:themeColor="accent6" w:themeTint="BF" w:sz="8" w:space="0"/>
          <w:right w:val="single" w:color="93C571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1">
    <w:name w:val="Medium Shading 2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2">
    <w:name w:val="Medium Shading 2 Accent 1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3">
    <w:name w:val="Medium Shading 2 Accent 2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4">
    <w:name w:val="Medium Shading 2 Accent 3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5">
    <w:name w:val="Medium Shading 2 Accent 4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6">
    <w:name w:val="Medium Shading 2 Accent 5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7">
    <w:name w:val="Medium Shading 2 Accent 6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8">
    <w:name w:val="Medium List 1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169">
    <w:name w:val="Medium List 1 Accent 1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5B9BD5" w:themeColor="accent1" w:sz="8" w:space="0"/>
        <w:bottom w:val="single" w:color="5B9BD5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5B9BD5" w:themeColor="accent1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5B9BD5" w:themeColor="accent1" w:sz="8" w:space="0"/>
          <w:bottom w:val="single" w:color="5B9BD5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5B9BD5" w:themeColor="accent1" w:sz="8" w:space="0"/>
          <w:bottom w:val="single" w:color="5B9BD5" w:themeColor="accent1" w:sz="8" w:space="0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70">
    <w:name w:val="Medium List 1 Accent 2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8" w:space="0"/>
        <w:bottom w:val="single" w:color="ED7D31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ED7D31" w:themeColor="accent2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ED7D31" w:themeColor="accent2" w:sz="8" w:space="0"/>
          <w:bottom w:val="single" w:color="ED7D31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ED7D31" w:themeColor="accent2" w:sz="8" w:space="0"/>
          <w:bottom w:val="single" w:color="ED7D31" w:themeColor="accent2" w:sz="8" w:space="0"/>
        </w:tcBorders>
      </w:tcPr>
    </w:tblStylePr>
    <w:tblStylePr w:type="band1Vert">
      <w:tblPr/>
      <w:tcPr>
        <w:shd w:val="clear" w:color="auto" w:fill="FADECC" w:themeFill="accent2" w:themeFillTint="3F"/>
      </w:tcPr>
    </w:tblStylePr>
    <w:tblStylePr w:type="band1Horz">
      <w:tblPr/>
      <w:tcPr>
        <w:shd w:val="clear" w:color="auto" w:fill="FADECC" w:themeFill="accent2" w:themeFillTint="3F"/>
      </w:tcPr>
    </w:tblStylePr>
  </w:style>
  <w:style w:type="table" w:styleId="171">
    <w:name w:val="Medium List 1 Accent 3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A5A5A5" w:themeColor="accent3" w:sz="8" w:space="0"/>
        <w:bottom w:val="single" w:color="A5A5A5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A5A5A5" w:themeColor="accent3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A5A5A5" w:themeColor="accent3" w:sz="8" w:space="0"/>
          <w:bottom w:val="single" w:color="A5A5A5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A5A5A5" w:themeColor="accent3" w:sz="8" w:space="0"/>
          <w:bottom w:val="single" w:color="A5A5A5" w:themeColor="accent3" w:sz="8" w:space="0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72">
    <w:name w:val="Medium List 1 Accent 4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FC000" w:themeColor="accent4" w:sz="8" w:space="0"/>
        <w:bottom w:val="single" w:color="FFC000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FC000" w:themeColor="accent4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FFC000" w:themeColor="accent4" w:sz="8" w:space="0"/>
          <w:bottom w:val="single" w:color="FFC000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FC000" w:themeColor="accent4" w:sz="8" w:space="0"/>
          <w:bottom w:val="single" w:color="FFC000" w:themeColor="accent4" w:sz="8" w:space="0"/>
        </w:tcBorders>
      </w:tcPr>
    </w:tblStylePr>
    <w:tblStylePr w:type="band1Vert">
      <w:tblPr/>
      <w:tcPr>
        <w:shd w:val="clear" w:color="auto" w:fill="FFEFBF" w:themeFill="accent4" w:themeFillTint="3F"/>
      </w:tcPr>
    </w:tblStylePr>
    <w:tblStylePr w:type="band1Horz">
      <w:tblPr/>
      <w:tcPr>
        <w:shd w:val="clear" w:color="auto" w:fill="FFEFBF" w:themeFill="accent4" w:themeFillTint="3F"/>
      </w:tcPr>
    </w:tblStylePr>
  </w:style>
  <w:style w:type="table" w:styleId="173">
    <w:name w:val="Medium List 1 Accent 5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472C4" w:themeColor="accent5" w:sz="8" w:space="0"/>
        <w:bottom w:val="single" w:color="4472C4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472C4" w:themeColor="accent5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4472C4" w:themeColor="accent5" w:sz="8" w:space="0"/>
          <w:bottom w:val="single" w:color="4472C4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472C4" w:themeColor="accent5" w:sz="8" w:space="0"/>
          <w:bottom w:val="single" w:color="4472C4" w:themeColor="accent5" w:sz="8" w:space="0"/>
        </w:tcBorders>
      </w:tcPr>
    </w:tblStylePr>
    <w:tblStylePr w:type="band1Vert">
      <w:tblPr/>
      <w:tcPr>
        <w:shd w:val="clear" w:color="auto" w:fill="D0DCF0" w:themeFill="accent5" w:themeFillTint="3F"/>
      </w:tcPr>
    </w:tblStylePr>
    <w:tblStylePr w:type="band1Horz">
      <w:tblPr/>
      <w:tcPr>
        <w:shd w:val="clear" w:color="auto" w:fill="D0DCF0" w:themeFill="accent5" w:themeFillTint="3F"/>
      </w:tcPr>
    </w:tblStylePr>
  </w:style>
  <w:style w:type="table" w:styleId="174">
    <w:name w:val="Medium List 1 Accent 6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70AD47" w:themeColor="accent6" w:sz="8" w:space="0"/>
        <w:bottom w:val="single" w:color="70AD47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70AD47" w:themeColor="accent6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70AD47" w:themeColor="accent6" w:sz="8" w:space="0"/>
          <w:bottom w:val="single" w:color="70AD47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70AD47" w:themeColor="accent6" w:sz="8" w:space="0"/>
          <w:bottom w:val="single" w:color="70AD47" w:themeColor="accent6" w:sz="8" w:space="0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175">
    <w:name w:val="Medium List 2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6">
    <w:name w:val="Medium List 2 Accent 1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5B9BD5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5B9BD5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5B9BD5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5B9BD5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7">
    <w:name w:val="Medium List 2 Accent 2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ED7D31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ED7D31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ED7D31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8">
    <w:name w:val="Medium List 2 Accent 3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A5A5A5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A5A5A5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A5A5A5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A5A5A5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9">
    <w:name w:val="Medium List 2 Accent 4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FC000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FC000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FC000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FC000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B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B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0">
    <w:name w:val="Medium List 2 Accent 5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472C4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472C4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472C4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472C4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C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C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1">
    <w:name w:val="Medium List 2 Accent 6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70AD47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70AD47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70AD47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70AD47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2">
    <w:name w:val="Medium Grid 1"/>
    <w:basedOn w:val="88"/>
    <w:semiHidden/>
    <w:unhideWhenUsed/>
    <w:qFormat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83">
    <w:name w:val="Medium Grid 1 Accent 1"/>
    <w:basedOn w:val="88"/>
    <w:semiHidden/>
    <w:unhideWhenUsed/>
    <w:qFormat/>
    <w:uiPriority w:val="67"/>
    <w:tblPr>
      <w:tblBorders>
        <w:top w:val="single" w:color="84B4DF" w:themeColor="accent1" w:themeTint="BF" w:sz="8" w:space="0"/>
        <w:left w:val="single" w:color="84B4DF" w:themeColor="accent1" w:themeTint="BF" w:sz="8" w:space="0"/>
        <w:bottom w:val="single" w:color="84B4DF" w:themeColor="accent1" w:themeTint="BF" w:sz="8" w:space="0"/>
        <w:right w:val="single" w:color="84B4DF" w:themeColor="accent1" w:themeTint="BF" w:sz="8" w:space="0"/>
        <w:insideH w:val="single" w:color="84B4DF" w:themeColor="accent1" w:themeTint="BF" w:sz="8" w:space="0"/>
        <w:insideV w:val="single" w:color="84B4DF" w:themeColor="accent1" w:themeTint="BF" w:sz="8" w:space="0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84B4DF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DEA" w:themeFill="accent1" w:themeFillTint="7F"/>
      </w:tcPr>
    </w:tblStylePr>
    <w:tblStylePr w:type="band1Horz">
      <w:tblPr/>
      <w:tcPr>
        <w:shd w:val="clear" w:color="auto" w:fill="ADCDEA" w:themeFill="accent1" w:themeFillTint="7F"/>
      </w:tcPr>
    </w:tblStylePr>
  </w:style>
  <w:style w:type="table" w:styleId="184">
    <w:name w:val="Medium Grid 1 Accent 2"/>
    <w:basedOn w:val="88"/>
    <w:semiHidden/>
    <w:unhideWhenUsed/>
    <w:qFormat/>
    <w:uiPriority w:val="67"/>
    <w:tblPr>
      <w:tblBorders>
        <w:top w:val="single" w:color="F19D64" w:themeColor="accent2" w:themeTint="BF" w:sz="8" w:space="0"/>
        <w:left w:val="single" w:color="F19D64" w:themeColor="accent2" w:themeTint="BF" w:sz="8" w:space="0"/>
        <w:bottom w:val="single" w:color="F19D64" w:themeColor="accent2" w:themeTint="BF" w:sz="8" w:space="0"/>
        <w:right w:val="single" w:color="F19D64" w:themeColor="accent2" w:themeTint="BF" w:sz="8" w:space="0"/>
        <w:insideH w:val="single" w:color="F19D64" w:themeColor="accent2" w:themeTint="BF" w:sz="8" w:space="0"/>
        <w:insideV w:val="single" w:color="F19D64" w:themeColor="accent2" w:themeTint="BF" w:sz="8" w:space="0"/>
      </w:tblBorders>
    </w:tblPr>
    <w:tcPr>
      <w:shd w:val="clear" w:color="auto" w:fill="FADE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19D64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85">
    <w:name w:val="Medium Grid 1 Accent 3"/>
    <w:basedOn w:val="88"/>
    <w:semiHidden/>
    <w:unhideWhenUsed/>
    <w:qFormat/>
    <w:uiPriority w:val="67"/>
    <w:tblPr>
      <w:tblBorders>
        <w:top w:val="single" w:color="BBBBBB" w:themeColor="accent3" w:themeTint="BF" w:sz="8" w:space="0"/>
        <w:left w:val="single" w:color="BBBBBB" w:themeColor="accent3" w:themeTint="BF" w:sz="8" w:space="0"/>
        <w:bottom w:val="single" w:color="BBBBBB" w:themeColor="accent3" w:themeTint="BF" w:sz="8" w:space="0"/>
        <w:right w:val="single" w:color="BBBBBB" w:themeColor="accent3" w:themeTint="BF" w:sz="8" w:space="0"/>
        <w:insideH w:val="single" w:color="BBBBBB" w:themeColor="accent3" w:themeTint="BF" w:sz="8" w:space="0"/>
        <w:insideV w:val="single" w:color="BBBBBB" w:themeColor="accent3" w:themeTint="BF" w:sz="8" w:space="0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BBBBB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86">
    <w:name w:val="Medium Grid 1 Accent 4"/>
    <w:basedOn w:val="88"/>
    <w:semiHidden/>
    <w:unhideWhenUsed/>
    <w:qFormat/>
    <w:uiPriority w:val="67"/>
    <w:tblPr>
      <w:tblBorders>
        <w:top w:val="single" w:color="FFCF3F" w:themeColor="accent4" w:themeTint="BF" w:sz="8" w:space="0"/>
        <w:left w:val="single" w:color="FFCF3F" w:themeColor="accent4" w:themeTint="BF" w:sz="8" w:space="0"/>
        <w:bottom w:val="single" w:color="FFCF3F" w:themeColor="accent4" w:themeTint="BF" w:sz="8" w:space="0"/>
        <w:right w:val="single" w:color="FFCF3F" w:themeColor="accent4" w:themeTint="BF" w:sz="8" w:space="0"/>
        <w:insideH w:val="single" w:color="FFCF3F" w:themeColor="accent4" w:themeTint="BF" w:sz="8" w:space="0"/>
        <w:insideV w:val="single" w:color="FFCF3F" w:themeColor="accent4" w:themeTint="BF" w:sz="8" w:space="0"/>
      </w:tblBorders>
    </w:tblPr>
    <w:tcPr>
      <w:shd w:val="clear" w:color="auto" w:fill="FFEFB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FCF3F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7F" w:themeFill="accent4" w:themeFillTint="7F"/>
      </w:tcPr>
    </w:tblStylePr>
    <w:tblStylePr w:type="band1Horz">
      <w:tblPr/>
      <w:tcPr>
        <w:shd w:val="clear" w:color="auto" w:fill="FFDF7F" w:themeFill="accent4" w:themeFillTint="7F"/>
      </w:tcPr>
    </w:tblStylePr>
  </w:style>
  <w:style w:type="table" w:styleId="187">
    <w:name w:val="Medium Grid 1 Accent 5"/>
    <w:basedOn w:val="88"/>
    <w:semiHidden/>
    <w:unhideWhenUsed/>
    <w:qFormat/>
    <w:uiPriority w:val="67"/>
    <w:tblPr>
      <w:tblBorders>
        <w:top w:val="single" w:color="7295D2" w:themeColor="accent5" w:themeTint="BF" w:sz="8" w:space="0"/>
        <w:left w:val="single" w:color="7295D2" w:themeColor="accent5" w:themeTint="BF" w:sz="8" w:space="0"/>
        <w:bottom w:val="single" w:color="7295D2" w:themeColor="accent5" w:themeTint="BF" w:sz="8" w:space="0"/>
        <w:right w:val="single" w:color="7295D2" w:themeColor="accent5" w:themeTint="BF" w:sz="8" w:space="0"/>
        <w:insideH w:val="single" w:color="7295D2" w:themeColor="accent5" w:themeTint="BF" w:sz="8" w:space="0"/>
        <w:insideV w:val="single" w:color="7295D2" w:themeColor="accent5" w:themeTint="BF" w:sz="8" w:space="0"/>
      </w:tblBorders>
    </w:tblPr>
    <w:tcPr>
      <w:shd w:val="clear" w:color="auto" w:fill="D0DC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295D2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88">
    <w:name w:val="Medium Grid 1 Accent 6"/>
    <w:basedOn w:val="88"/>
    <w:semiHidden/>
    <w:unhideWhenUsed/>
    <w:qFormat/>
    <w:uiPriority w:val="67"/>
    <w:tblPr>
      <w:tblBorders>
        <w:top w:val="single" w:color="93C571" w:themeColor="accent6" w:themeTint="BF" w:sz="8" w:space="0"/>
        <w:left w:val="single" w:color="93C571" w:themeColor="accent6" w:themeTint="BF" w:sz="8" w:space="0"/>
        <w:bottom w:val="single" w:color="93C571" w:themeColor="accent6" w:themeTint="BF" w:sz="8" w:space="0"/>
        <w:right w:val="single" w:color="93C571" w:themeColor="accent6" w:themeTint="BF" w:sz="8" w:space="0"/>
        <w:insideH w:val="single" w:color="93C571" w:themeColor="accent6" w:themeTint="BF" w:sz="8" w:space="0"/>
        <w:insideV w:val="single" w:color="93C571" w:themeColor="accent6" w:themeTint="BF" w:sz="8" w:space="0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3C571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1" w:themeFill="accent6" w:themeFillTint="7F"/>
      </w:tcPr>
    </w:tblStylePr>
    <w:tblStylePr w:type="band1Horz">
      <w:tblPr/>
      <w:tcPr>
        <w:shd w:val="clear" w:color="auto" w:fill="B7D8A1" w:themeFill="accent6" w:themeFillTint="7F"/>
      </w:tcPr>
    </w:tblStylePr>
  </w:style>
  <w:style w:type="table" w:styleId="189">
    <w:name w:val="Medium Grid 2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0">
    <w:name w:val="Medium Grid 2 Accent 1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  <w:insideH w:val="single" w:color="5B9BD5" w:themeColor="accent1" w:sz="8" w:space="0"/>
        <w:insideV w:val="single" w:color="5B9BD5" w:themeColor="accent1" w:sz="8" w:space="0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EF5FA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DEA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DCD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1">
    <w:name w:val="Medium Grid 2 Accent 2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  <w:insideH w:val="single" w:color="ED7D31" w:themeColor="accent2" w:sz="8" w:space="0"/>
        <w:insideV w:val="single" w:color="ED7D31" w:themeColor="accent2" w:sz="8" w:space="0"/>
      </w:tblBorders>
    </w:tblPr>
    <w:tcPr>
      <w:shd w:val="clear" w:color="auto" w:fill="FADECC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2">
    <w:name w:val="Medium Grid 2 Accent 3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  <w:insideH w:val="single" w:color="A5A5A5" w:themeColor="accent3" w:sz="8" w:space="0"/>
        <w:insideV w:val="single" w:color="A5A5A5" w:themeColor="accent3" w:sz="8" w:space="0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ECEC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3">
    <w:name w:val="Medium Grid 2 Accent 4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  <w:insideH w:val="single" w:color="FFC000" w:themeColor="accent4" w:sz="8" w:space="0"/>
        <w:insideV w:val="single" w:color="FFC000" w:themeColor="accent4" w:sz="8" w:space="0"/>
      </w:tblBorders>
    </w:tblPr>
    <w:tcPr>
      <w:shd w:val="clear" w:color="auto" w:fill="FFEFBF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FF8E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2CC" w:themeFill="accent4" w:themeFillTint="33"/>
      </w:tcPr>
    </w:tblStylePr>
    <w:tblStylePr w:type="band1Vert">
      <w:tblPr/>
      <w:tcPr>
        <w:shd w:val="clear" w:color="auto" w:fill="FFDF7F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FDF7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4">
    <w:name w:val="Medium Grid 2 Accent 5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  <w:insideH w:val="single" w:color="4472C4" w:themeColor="accent5" w:sz="8" w:space="0"/>
        <w:insideV w:val="single" w:color="4472C4" w:themeColor="accent5" w:sz="8" w:space="0"/>
      </w:tblBorders>
    </w:tblPr>
    <w:tcPr>
      <w:shd w:val="clear" w:color="auto" w:fill="D0DC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5">
    <w:name w:val="Medium Grid 2 Accent 6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  <w:insideH w:val="single" w:color="70AD47" w:themeColor="accent6" w:sz="8" w:space="0"/>
        <w:insideV w:val="single" w:color="70AD47" w:themeColor="accent6" w:sz="8" w:space="0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1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7D8A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6">
    <w:name w:val="Medium Grid 3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97">
    <w:name w:val="Medium Grid 3 Accent 1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DCDEA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DCDEA" w:themeFill="accent1" w:themeFillTint="7F"/>
      </w:tcPr>
    </w:tblStylePr>
  </w:style>
  <w:style w:type="table" w:styleId="198">
    <w:name w:val="Medium Grid 3 Accent 2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ADECC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6BE98" w:themeFill="accent2" w:themeFillTint="7F"/>
      </w:tcPr>
    </w:tblStylePr>
  </w:style>
  <w:style w:type="table" w:styleId="199">
    <w:name w:val="Medium Grid 3 Accent 3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2D2D2" w:themeFill="accent3" w:themeFillTint="7F"/>
      </w:tcPr>
    </w:tblStylePr>
  </w:style>
  <w:style w:type="table" w:styleId="200">
    <w:name w:val="Medium Grid 3 Accent 4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FEFBF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FDF7F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FDF7F" w:themeFill="accent4" w:themeFillTint="7F"/>
      </w:tcPr>
    </w:tblStylePr>
  </w:style>
  <w:style w:type="table" w:styleId="201">
    <w:name w:val="Medium Grid 3 Accent 5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0DC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1B8E1" w:themeFill="accent5" w:themeFillTint="7F"/>
      </w:tcPr>
    </w:tblStylePr>
  </w:style>
  <w:style w:type="table" w:styleId="202">
    <w:name w:val="Medium Grid 3 Accent 6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7D8A1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7D8A1" w:themeFill="accent6" w:themeFillTint="7F"/>
      </w:tcPr>
    </w:tblStylePr>
  </w:style>
  <w:style w:type="table" w:styleId="203">
    <w:name w:val="Dark List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204">
    <w:name w:val="Dark List Accent 1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E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E75B5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E75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5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5B5" w:themeFill="accent1" w:themeFillShade="BF"/>
      </w:tcPr>
    </w:tblStylePr>
  </w:style>
  <w:style w:type="table" w:styleId="205">
    <w:name w:val="Dark List Accent 2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C55911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C5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5911" w:themeFill="accent2" w:themeFillShade="BF"/>
      </w:tcPr>
    </w:tblStylePr>
  </w:style>
  <w:style w:type="table" w:styleId="206">
    <w:name w:val="Dark List Accent 3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207">
    <w:name w:val="Dark List Accent 4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7E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BE8F00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BE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8F00" w:themeFill="accent4" w:themeFillShade="BF"/>
      </w:tcPr>
    </w:tblStylePr>
  </w:style>
  <w:style w:type="table" w:styleId="208">
    <w:name w:val="Dark List Accent 5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F38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209">
    <w:name w:val="Dark List Accent 6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210">
    <w:name w:val="Colorful Shading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1">
    <w:name w:val="Colorful Shading Accent 1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2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EF5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DEA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2">
    <w:name w:val="Colorful Shading Accent 2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2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9D480D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9D480D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8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3">
    <w:name w:val="Colorful Shading Accent 3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FC000" w:themeColor="accent4" w:sz="2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FC000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626262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626262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6262" w:themeFill="accent3" w:themeFillShade="99"/>
      </w:tcPr>
    </w:tblStylePr>
    <w:tblStylePr w:type="band1Vert">
      <w:tblPr/>
      <w:tcPr>
        <w:shd w:val="clear" w:color="auto" w:fill="DADADA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214">
    <w:name w:val="Colorful Shading Accent 4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A5A5A5" w:themeColor="accent3" w:sz="2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8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A5A5A5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7F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5">
    <w:name w:val="Colorful Shading Accent 5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70AD47" w:themeColor="accent6" w:sz="2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70AD47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54378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54378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6">
    <w:name w:val="Colorful Shading Accent 6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472C4" w:themeColor="accent5" w:sz="2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472C4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1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7">
    <w:name w:val="Colorful List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D26012" w:themeFill="accent2" w:themeFillShade="CC"/>
      </w:tcPr>
    </w:tblStylePr>
    <w:tblStylePr w:type="lastRow">
      <w:rPr>
        <w:b/>
        <w:bCs/>
        <w:color w:val="D26012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8">
    <w:name w:val="Colorful List Accent 1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EF5FA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D26012" w:themeFill="accent2" w:themeFillShade="CC"/>
      </w:tcPr>
    </w:tblStylePr>
    <w:tblStylePr w:type="lastRow">
      <w:rPr>
        <w:b/>
        <w:bCs/>
        <w:color w:val="D26012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19">
    <w:name w:val="Colorful List Accent 2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D26012" w:themeFill="accent2" w:themeFillShade="CC"/>
      </w:tcPr>
    </w:tblStylePr>
    <w:tblStylePr w:type="lastRow">
      <w:rPr>
        <w:b/>
        <w:bCs/>
        <w:color w:val="D26012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C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20">
    <w:name w:val="Colorful List Accent 3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CC9900" w:themeFill="accent4" w:themeFillShade="CC"/>
      </w:tcPr>
    </w:tblStylePr>
    <w:tblStylePr w:type="lastRow">
      <w:rPr>
        <w:b/>
        <w:bCs/>
        <w:color w:val="CC9A00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CECEC" w:themeFill="accent3" w:themeFillTint="33"/>
      </w:tcPr>
    </w:tblStylePr>
  </w:style>
  <w:style w:type="table" w:styleId="221">
    <w:name w:val="Colorful List Accent 4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FF8E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838383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BF" w:themeFill="accent4" w:themeFillTint="3F"/>
      </w:tcPr>
    </w:tblStylePr>
    <w:tblStylePr w:type="band1Horz">
      <w:tblPr/>
      <w:tcPr>
        <w:shd w:val="clear" w:color="auto" w:fill="FEF2CC" w:themeFill="accent4" w:themeFillTint="33"/>
      </w:tcPr>
    </w:tblStylePr>
  </w:style>
  <w:style w:type="table" w:styleId="222">
    <w:name w:val="Colorful List Accent 5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598A38" w:themeFill="accent6" w:themeFillShade="CC"/>
      </w:tcPr>
    </w:tblStylePr>
    <w:tblStylePr w:type="lastRow">
      <w:rPr>
        <w:b/>
        <w:bCs/>
        <w:color w:val="5A8A39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C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23">
    <w:name w:val="Colorful List Accent 6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25AA0" w:themeFill="accent5" w:themeFillShade="CC"/>
      </w:tcPr>
    </w:tblStylePr>
    <w:tblStylePr w:type="lastRow">
      <w:rPr>
        <w:b/>
        <w:bCs/>
        <w:color w:val="335AA1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24">
    <w:name w:val="Colorful Grid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225">
    <w:name w:val="Colorful Grid Accent 1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E75B5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E75B5" w:themeFill="accent1" w:themeFillShade="BF"/>
      </w:tcPr>
    </w:tblStylePr>
    <w:tblStylePr w:type="band1Vert">
      <w:tblPr/>
      <w:tcPr>
        <w:shd w:val="clear" w:color="auto" w:fill="ADCDEA" w:themeFill="accent1" w:themeFillTint="7F"/>
      </w:tcPr>
    </w:tblStylePr>
    <w:tblStylePr w:type="band1Horz">
      <w:tblPr/>
      <w:tcPr>
        <w:shd w:val="clear" w:color="auto" w:fill="ADCDEA" w:themeFill="accent1" w:themeFillTint="7F"/>
      </w:tcPr>
    </w:tblStylePr>
  </w:style>
  <w:style w:type="table" w:styleId="226">
    <w:name w:val="Colorful Grid Accent 2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55911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5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227">
    <w:name w:val="Colorful Grid Accent 3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CECEC" w:themeFill="accent3" w:themeFillTint="33"/>
    </w:tcPr>
    <w:tblStylePr w:type="firstRow">
      <w:rPr>
        <w:b/>
        <w:bCs/>
      </w:rPr>
      <w:tblPr/>
      <w:tcPr>
        <w:shd w:val="clear" w:color="auto" w:fill="DADADA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ADADA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228">
    <w:name w:val="Colorful Grid Accent 4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E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BE8F00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BE8F00" w:themeFill="accent4" w:themeFillShade="BF"/>
      </w:tcPr>
    </w:tblStylePr>
    <w:tblStylePr w:type="band1Vert">
      <w:tblPr/>
      <w:tcPr>
        <w:shd w:val="clear" w:color="auto" w:fill="FFDF7F" w:themeFill="accent4" w:themeFillTint="7F"/>
      </w:tcPr>
    </w:tblStylePr>
    <w:tblStylePr w:type="band1Horz">
      <w:tblPr/>
      <w:tcPr>
        <w:shd w:val="clear" w:color="auto" w:fill="FFDF7F" w:themeFill="accent4" w:themeFillTint="7F"/>
      </w:tcPr>
    </w:tblStylePr>
  </w:style>
  <w:style w:type="table" w:styleId="229">
    <w:name w:val="Colorful Grid Accent 5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230">
    <w:name w:val="Colorful Grid Accent 6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1" w:themeFill="accent6" w:themeFillTint="7F"/>
      </w:tcPr>
    </w:tblStylePr>
    <w:tblStylePr w:type="band1Horz">
      <w:tblPr/>
      <w:tcPr>
        <w:shd w:val="clear" w:color="auto" w:fill="B7D8A1" w:themeFill="accent6" w:themeFillTint="7F"/>
      </w:tcPr>
    </w:tblStylePr>
  </w:style>
  <w:style w:type="character" w:styleId="232">
    <w:name w:val="Strong"/>
    <w:basedOn w:val="231"/>
    <w:qFormat/>
    <w:uiPriority w:val="22"/>
    <w:rPr>
      <w:b/>
      <w:bCs/>
    </w:rPr>
  </w:style>
  <w:style w:type="character" w:styleId="233">
    <w:name w:val="endnote reference"/>
    <w:basedOn w:val="231"/>
    <w:semiHidden/>
    <w:unhideWhenUsed/>
    <w:qFormat/>
    <w:uiPriority w:val="99"/>
    <w:rPr>
      <w:vertAlign w:val="superscript"/>
    </w:rPr>
  </w:style>
  <w:style w:type="character" w:styleId="234">
    <w:name w:val="page number"/>
    <w:basedOn w:val="231"/>
    <w:semiHidden/>
    <w:qFormat/>
    <w:uiPriority w:val="0"/>
    <w:rPr>
      <w:rFonts w:ascii="Times New Roman" w:hAnsi="Times New Roman" w:eastAsia="宋体"/>
      <w:sz w:val="18"/>
    </w:rPr>
  </w:style>
  <w:style w:type="character" w:styleId="235">
    <w:name w:val="FollowedHyperlink"/>
    <w:basedOn w:val="231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236">
    <w:name w:val="Emphasis"/>
    <w:basedOn w:val="231"/>
    <w:qFormat/>
    <w:uiPriority w:val="20"/>
    <w:rPr>
      <w:i/>
      <w:iCs/>
    </w:rPr>
  </w:style>
  <w:style w:type="character" w:styleId="237">
    <w:name w:val="line number"/>
    <w:basedOn w:val="231"/>
    <w:semiHidden/>
    <w:unhideWhenUsed/>
    <w:qFormat/>
    <w:uiPriority w:val="99"/>
  </w:style>
  <w:style w:type="character" w:styleId="238">
    <w:name w:val="HTML Definition"/>
    <w:basedOn w:val="231"/>
    <w:semiHidden/>
    <w:qFormat/>
    <w:uiPriority w:val="0"/>
    <w:rPr>
      <w:i/>
      <w:iCs/>
    </w:rPr>
  </w:style>
  <w:style w:type="character" w:styleId="239">
    <w:name w:val="HTML Typewriter"/>
    <w:basedOn w:val="231"/>
    <w:semiHidden/>
    <w:qFormat/>
    <w:uiPriority w:val="0"/>
    <w:rPr>
      <w:rFonts w:ascii="Courier New" w:hAnsi="Courier New"/>
      <w:sz w:val="20"/>
      <w:szCs w:val="20"/>
    </w:rPr>
  </w:style>
  <w:style w:type="character" w:styleId="240">
    <w:name w:val="HTML Acronym"/>
    <w:basedOn w:val="231"/>
    <w:semiHidden/>
    <w:qFormat/>
    <w:uiPriority w:val="0"/>
  </w:style>
  <w:style w:type="character" w:styleId="241">
    <w:name w:val="HTML Variable"/>
    <w:basedOn w:val="231"/>
    <w:semiHidden/>
    <w:qFormat/>
    <w:uiPriority w:val="0"/>
    <w:rPr>
      <w:i/>
      <w:iCs/>
    </w:rPr>
  </w:style>
  <w:style w:type="character" w:styleId="242">
    <w:name w:val="Hyperlink"/>
    <w:qFormat/>
    <w:uiPriority w:val="99"/>
    <w:rPr>
      <w:rFonts w:ascii="Times New Roman" w:hAnsi="Times New Roman" w:eastAsia="宋体"/>
      <w:color w:val="auto"/>
      <w:spacing w:val="0"/>
      <w:w w:val="100"/>
      <w:position w:val="0"/>
      <w:sz w:val="21"/>
      <w:u w:val="none"/>
      <w:vertAlign w:val="baseline"/>
    </w:rPr>
  </w:style>
  <w:style w:type="character" w:styleId="243">
    <w:name w:val="HTML Code"/>
    <w:basedOn w:val="231"/>
    <w:semiHidden/>
    <w:qFormat/>
    <w:uiPriority w:val="0"/>
    <w:rPr>
      <w:rFonts w:ascii="Courier New" w:hAnsi="Courier New"/>
      <w:sz w:val="20"/>
      <w:szCs w:val="20"/>
    </w:rPr>
  </w:style>
  <w:style w:type="character" w:styleId="244">
    <w:name w:val="annotation reference"/>
    <w:basedOn w:val="231"/>
    <w:semiHidden/>
    <w:unhideWhenUsed/>
    <w:qFormat/>
    <w:uiPriority w:val="99"/>
    <w:rPr>
      <w:sz w:val="21"/>
      <w:szCs w:val="21"/>
    </w:rPr>
  </w:style>
  <w:style w:type="character" w:styleId="245">
    <w:name w:val="HTML Cite"/>
    <w:basedOn w:val="231"/>
    <w:semiHidden/>
    <w:qFormat/>
    <w:uiPriority w:val="0"/>
    <w:rPr>
      <w:i/>
      <w:iCs/>
    </w:rPr>
  </w:style>
  <w:style w:type="character" w:styleId="246">
    <w:name w:val="footnote reference"/>
    <w:basedOn w:val="231"/>
    <w:semiHidden/>
    <w:qFormat/>
    <w:uiPriority w:val="0"/>
    <w:rPr>
      <w:vertAlign w:val="superscript"/>
    </w:rPr>
  </w:style>
  <w:style w:type="character" w:styleId="247">
    <w:name w:val="HTML Keyboard"/>
    <w:basedOn w:val="231"/>
    <w:semiHidden/>
    <w:qFormat/>
    <w:uiPriority w:val="0"/>
    <w:rPr>
      <w:rFonts w:ascii="Courier New" w:hAnsi="Courier New"/>
      <w:sz w:val="20"/>
      <w:szCs w:val="20"/>
    </w:rPr>
  </w:style>
  <w:style w:type="character" w:styleId="248">
    <w:name w:val="HTML Sample"/>
    <w:basedOn w:val="231"/>
    <w:semiHidden/>
    <w:qFormat/>
    <w:uiPriority w:val="0"/>
    <w:rPr>
      <w:rFonts w:ascii="Courier New" w:hAnsi="Courier New"/>
    </w:rPr>
  </w:style>
  <w:style w:type="paragraph" w:customStyle="1" w:styleId="249">
    <w:name w:val="标准标志HB"/>
    <w:next w:val="1"/>
    <w:qFormat/>
    <w:uiPriority w:val="0"/>
    <w:pPr>
      <w:shd w:val="solid" w:color="FFFFFF" w:fill="FFFFFF"/>
      <w:spacing w:line="0" w:lineRule="atLeast"/>
      <w:jc w:val="right"/>
    </w:pPr>
    <w:rPr>
      <w:rFonts w:ascii="Britannic Bold" w:hAnsi="Britannic Bold" w:eastAsia="Britannic Bold" w:cs="Times New Roman"/>
      <w:b/>
      <w:w w:val="110"/>
      <w:kern w:val="2"/>
      <w:sz w:val="160"/>
      <w:lang w:val="en-US" w:eastAsia="zh-CN" w:bidi="ar-SA"/>
    </w:rPr>
  </w:style>
  <w:style w:type="paragraph" w:customStyle="1" w:styleId="250">
    <w:name w:val="标准称谓GB"/>
    <w:next w:val="1"/>
    <w:qFormat/>
    <w:uiPriority w:val="0"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宋体" w:hAnsi="Times New Roman" w:cs="Times New Roman" w:eastAsiaTheme="minorEastAsia"/>
      <w:b/>
      <w:bCs/>
      <w:w w:val="135"/>
      <w:sz w:val="52"/>
      <w:lang w:val="en-US" w:eastAsia="zh-CN" w:bidi="ar-SA"/>
    </w:rPr>
  </w:style>
  <w:style w:type="paragraph" w:customStyle="1" w:styleId="251">
    <w:name w:val="标准书脚_偶数页"/>
    <w:qFormat/>
    <w:uiPriority w:val="0"/>
    <w:pPr>
      <w:spacing w:before="120"/>
    </w:pPr>
    <w:rPr>
      <w:rFonts w:ascii="Times New Roman" w:hAnsi="Times New Roman" w:eastAsia="宋体" w:cs="Times New Roman"/>
      <w:sz w:val="18"/>
      <w:lang w:val="en-US" w:eastAsia="zh-CN" w:bidi="ar-SA"/>
    </w:rPr>
  </w:style>
  <w:style w:type="paragraph" w:customStyle="1" w:styleId="252">
    <w:name w:val="标准书脚_奇数页"/>
    <w:qFormat/>
    <w:uiPriority w:val="0"/>
    <w:pPr>
      <w:spacing w:before="120"/>
      <w:jc w:val="right"/>
    </w:pPr>
    <w:rPr>
      <w:rFonts w:ascii="Times New Roman" w:hAnsi="Times New Roman" w:eastAsia="宋体" w:cs="Times New Roman"/>
      <w:sz w:val="18"/>
      <w:lang w:val="en-US" w:eastAsia="zh-CN" w:bidi="ar-SA"/>
    </w:rPr>
  </w:style>
  <w:style w:type="paragraph" w:customStyle="1" w:styleId="253">
    <w:name w:val="标准书眉_奇数页"/>
    <w:next w:val="1"/>
    <w:qFormat/>
    <w:uiPriority w:val="0"/>
    <w:pPr>
      <w:tabs>
        <w:tab w:val="center" w:pos="4154"/>
        <w:tab w:val="right" w:pos="8306"/>
      </w:tabs>
      <w:spacing w:after="120"/>
      <w:jc w:val="right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254">
    <w:name w:val="标准书眉_偶数页"/>
    <w:basedOn w:val="253"/>
    <w:next w:val="1"/>
    <w:qFormat/>
    <w:uiPriority w:val="0"/>
    <w:pPr>
      <w:jc w:val="left"/>
    </w:pPr>
  </w:style>
  <w:style w:type="paragraph" w:customStyle="1" w:styleId="255">
    <w:name w:val="标准书眉一"/>
    <w:qFormat/>
    <w:uiPriority w:val="0"/>
    <w:pPr>
      <w:jc w:val="both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256">
    <w:name w:val="前言、引言标题"/>
    <w:next w:val="1"/>
    <w:qFormat/>
    <w:uiPriority w:val="0"/>
    <w:pPr>
      <w:shd w:val="clear" w:color="FFFFFF" w:fill="FFFFFF"/>
      <w:spacing w:before="640" w:after="560"/>
      <w:jc w:val="center"/>
      <w:outlineLvl w:val="0"/>
    </w:pPr>
    <w:rPr>
      <w:rFonts w:ascii="黑体" w:hAnsi="Times New Roman" w:eastAsia="黑体" w:cs="Times New Roman"/>
      <w:sz w:val="32"/>
      <w:lang w:val="en-US" w:eastAsia="zh-CN" w:bidi="ar-SA"/>
    </w:rPr>
  </w:style>
  <w:style w:type="paragraph" w:customStyle="1" w:styleId="257">
    <w:name w:val="参考文献、索引标题"/>
    <w:basedOn w:val="256"/>
    <w:next w:val="1"/>
    <w:qFormat/>
    <w:uiPriority w:val="0"/>
    <w:pPr>
      <w:spacing w:after="200"/>
    </w:pPr>
    <w:rPr>
      <w:sz w:val="21"/>
    </w:rPr>
  </w:style>
  <w:style w:type="paragraph" w:customStyle="1" w:styleId="258">
    <w:name w:val="段"/>
    <w:qFormat/>
    <w:uiPriority w:val="0"/>
    <w:pPr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59">
    <w:name w:val="章标题"/>
    <w:next w:val="258"/>
    <w:qFormat/>
    <w:uiPriority w:val="0"/>
    <w:pPr>
      <w:numPr>
        <w:ilvl w:val="0"/>
        <w:numId w:val="11"/>
      </w:numPr>
      <w:spacing w:before="312" w:beforeLines="100" w:after="312" w:afterLines="10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260">
    <w:name w:val="一级条标题"/>
    <w:next w:val="258"/>
    <w:qFormat/>
    <w:uiPriority w:val="0"/>
    <w:pPr>
      <w:numPr>
        <w:ilvl w:val="1"/>
        <w:numId w:val="11"/>
      </w:numPr>
      <w:spacing w:before="156" w:beforeLines="50" w:after="156" w:afterLines="50"/>
      <w:outlineLvl w:val="9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261">
    <w:name w:val="二级条标题"/>
    <w:basedOn w:val="260"/>
    <w:next w:val="258"/>
    <w:qFormat/>
    <w:uiPriority w:val="0"/>
    <w:pPr>
      <w:numPr>
        <w:ilvl w:val="2"/>
      </w:numPr>
      <w:spacing w:before="50" w:after="50"/>
      <w:outlineLvl w:val="9"/>
    </w:pPr>
  </w:style>
  <w:style w:type="character" w:customStyle="1" w:styleId="262">
    <w:name w:val="发布_1"/>
    <w:basedOn w:val="231"/>
    <w:qFormat/>
    <w:uiPriority w:val="0"/>
    <w:rPr>
      <w:rFonts w:ascii="黑体" w:eastAsia="黑体"/>
      <w:spacing w:val="22"/>
      <w:w w:val="100"/>
      <w:position w:val="3"/>
      <w:sz w:val="28"/>
    </w:rPr>
  </w:style>
  <w:style w:type="paragraph" w:customStyle="1" w:styleId="263">
    <w:name w:val="发布部门GB"/>
    <w:next w:val="258"/>
    <w:qFormat/>
    <w:uiPriority w:val="0"/>
    <w:pPr>
      <w:spacing w:line="360" w:lineRule="exact"/>
      <w:jc w:val="center"/>
    </w:pPr>
    <w:rPr>
      <w:rFonts w:ascii="宋体" w:hAnsi="Times New Roman" w:eastAsia="宋体" w:cs="Times New Roman"/>
      <w:b/>
      <w:sz w:val="36"/>
      <w:lang w:val="en-US" w:eastAsia="zh-CN" w:bidi="ar-SA"/>
    </w:rPr>
  </w:style>
  <w:style w:type="paragraph" w:customStyle="1" w:styleId="264">
    <w:name w:val="发布日期"/>
    <w:qFormat/>
    <w:uiPriority w:val="0"/>
    <w:rPr>
      <w:rFonts w:ascii="黑体" w:hAnsi="黑体" w:eastAsia="黑体" w:cs="Times New Roman"/>
      <w:sz w:val="28"/>
      <w:lang w:val="en-US" w:eastAsia="zh-CN" w:bidi="ar-SA"/>
    </w:rPr>
  </w:style>
  <w:style w:type="paragraph" w:customStyle="1" w:styleId="265">
    <w:name w:val="封面标准号1"/>
    <w:qFormat/>
    <w:uiPriority w:val="0"/>
    <w:pPr>
      <w:widowControl w:val="0"/>
      <w:kinsoku w:val="0"/>
      <w:overflowPunct w:val="0"/>
      <w:autoSpaceDE w:val="0"/>
      <w:autoSpaceDN w:val="0"/>
      <w:spacing w:line="360" w:lineRule="exact"/>
      <w:jc w:val="right"/>
      <w:textAlignment w:val="center"/>
    </w:pPr>
    <w:rPr>
      <w:rFonts w:ascii="黑体" w:hAnsi="Times New Roman" w:eastAsia="黑体" w:cs="Times New Roman"/>
      <w:sz w:val="28"/>
      <w:lang w:val="en-US" w:eastAsia="zh-CN" w:bidi="ar-SA"/>
    </w:rPr>
  </w:style>
  <w:style w:type="paragraph" w:customStyle="1" w:styleId="266">
    <w:name w:val="封面标准号2"/>
    <w:basedOn w:val="265"/>
    <w:qFormat/>
    <w:uiPriority w:val="0"/>
    <w:pPr>
      <w:adjustRightInd w:val="0"/>
      <w:spacing w:before="357" w:line="280" w:lineRule="exact"/>
    </w:pPr>
  </w:style>
  <w:style w:type="paragraph" w:customStyle="1" w:styleId="267">
    <w:name w:val="封面标准代替信息"/>
    <w:basedOn w:val="266"/>
    <w:qFormat/>
    <w:uiPriority w:val="0"/>
    <w:pPr>
      <w:spacing w:before="0" w:line="360" w:lineRule="exact"/>
    </w:pPr>
    <w:rPr>
      <w:rFonts w:hAnsi="黑体"/>
      <w:sz w:val="21"/>
    </w:rPr>
  </w:style>
  <w:style w:type="paragraph" w:customStyle="1" w:styleId="268">
    <w:name w:val="封面标准名称"/>
    <w:qFormat/>
    <w:uiPriority w:val="0"/>
    <w:pPr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  <w:style w:type="paragraph" w:customStyle="1" w:styleId="269">
    <w:name w:val="封面标准文稿编辑信息"/>
    <w:qFormat/>
    <w:uiPriority w:val="0"/>
    <w:pPr>
      <w:spacing w:before="180" w:line="180" w:lineRule="exact"/>
      <w:jc w:val="center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70">
    <w:name w:val="封面标准文稿类别"/>
    <w:qFormat/>
    <w:uiPriority w:val="0"/>
    <w:pPr>
      <w:spacing w:before="440" w:line="400" w:lineRule="exact"/>
      <w:jc w:val="center"/>
    </w:pPr>
    <w:rPr>
      <w:rFonts w:ascii="宋体" w:hAnsi="Times New Roman" w:eastAsia="宋体" w:cs="Times New Roman"/>
      <w:sz w:val="24"/>
      <w:lang w:val="en-US" w:eastAsia="zh-CN" w:bidi="ar-SA"/>
    </w:rPr>
  </w:style>
  <w:style w:type="paragraph" w:customStyle="1" w:styleId="271">
    <w:name w:val="封面标准英文名称"/>
    <w:qFormat/>
    <w:uiPriority w:val="0"/>
    <w:pPr>
      <w:widowControl w:val="0"/>
      <w:spacing w:before="330" w:line="400" w:lineRule="exact"/>
      <w:jc w:val="center"/>
    </w:pPr>
    <w:rPr>
      <w:rFonts w:ascii="黑体" w:hAnsi="Times New Roman" w:eastAsia="黑体" w:cs="Times New Roman"/>
      <w:sz w:val="28"/>
      <w:lang w:val="en-US" w:eastAsia="zh-CN" w:bidi="ar-SA"/>
    </w:rPr>
  </w:style>
  <w:style w:type="paragraph" w:customStyle="1" w:styleId="272">
    <w:name w:val="封面一致性程度标识"/>
    <w:qFormat/>
    <w:uiPriority w:val="0"/>
    <w:pPr>
      <w:spacing w:before="680" w:line="400" w:lineRule="exact"/>
      <w:jc w:val="center"/>
    </w:pPr>
    <w:rPr>
      <w:rFonts w:ascii="黑体" w:hAnsi="黑体" w:eastAsia="黑体" w:cs="Times New Roman"/>
      <w:sz w:val="28"/>
      <w:lang w:val="en-US" w:eastAsia="zh-CN" w:bidi="ar-SA"/>
    </w:rPr>
  </w:style>
  <w:style w:type="paragraph" w:customStyle="1" w:styleId="273">
    <w:name w:val="封面正文"/>
    <w:qFormat/>
    <w:uiPriority w:val="0"/>
    <w:pPr>
      <w:jc w:val="both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274">
    <w:name w:val="附录标识"/>
    <w:basedOn w:val="1"/>
    <w:next w:val="1"/>
    <w:qFormat/>
    <w:uiPriority w:val="0"/>
    <w:pPr>
      <w:keepNext/>
      <w:widowControl/>
      <w:numPr>
        <w:ilvl w:val="0"/>
        <w:numId w:val="12"/>
      </w:numPr>
      <w:shd w:val="clear" w:color="FFFFFF" w:fill="FFFFFF"/>
      <w:tabs>
        <w:tab w:val="left" w:pos="6405"/>
      </w:tabs>
      <w:spacing w:before="640" w:after="28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275">
    <w:name w:val="附录表标题"/>
    <w:basedOn w:val="1"/>
    <w:next w:val="1"/>
    <w:qFormat/>
    <w:uiPriority w:val="0"/>
    <w:pPr>
      <w:numPr>
        <w:ilvl w:val="1"/>
        <w:numId w:val="13"/>
      </w:numPr>
      <w:spacing w:before="50" w:beforeLines="50" w:after="50" w:afterLines="50"/>
      <w:jc w:val="center"/>
    </w:pPr>
    <w:rPr>
      <w:rFonts w:ascii="黑体" w:eastAsia="黑体"/>
      <w:szCs w:val="21"/>
    </w:rPr>
  </w:style>
  <w:style w:type="paragraph" w:customStyle="1" w:styleId="276">
    <w:name w:val="附录章标题"/>
    <w:next w:val="258"/>
    <w:qFormat/>
    <w:uiPriority w:val="0"/>
    <w:pPr>
      <w:numPr>
        <w:ilvl w:val="1"/>
        <w:numId w:val="12"/>
      </w:numPr>
      <w:wordWrap w:val="0"/>
      <w:overflowPunct w:val="0"/>
      <w:autoSpaceDE w:val="0"/>
      <w:spacing w:before="50" w:beforeLines="50" w:after="50" w:afterLines="50"/>
      <w:jc w:val="both"/>
      <w:textAlignment w:val="baseline"/>
      <w:outlineLvl w:val="9"/>
    </w:pPr>
    <w:rPr>
      <w:rFonts w:ascii="黑体" w:hAnsi="Times New Roman" w:eastAsia="黑体" w:cs="Times New Roman"/>
      <w:kern w:val="21"/>
      <w:sz w:val="21"/>
      <w:lang w:val="en-US" w:eastAsia="zh-CN" w:bidi="ar-SA"/>
    </w:rPr>
  </w:style>
  <w:style w:type="paragraph" w:customStyle="1" w:styleId="277">
    <w:name w:val="附录一级条标题"/>
    <w:basedOn w:val="276"/>
    <w:next w:val="258"/>
    <w:qFormat/>
    <w:uiPriority w:val="0"/>
    <w:pPr>
      <w:numPr>
        <w:ilvl w:val="2"/>
      </w:numPr>
      <w:autoSpaceDN w:val="0"/>
      <w:outlineLvl w:val="9"/>
    </w:pPr>
  </w:style>
  <w:style w:type="paragraph" w:customStyle="1" w:styleId="278">
    <w:name w:val="附录二级条标题"/>
    <w:basedOn w:val="1"/>
    <w:next w:val="258"/>
    <w:qFormat/>
    <w:uiPriority w:val="0"/>
    <w:pPr>
      <w:widowControl/>
      <w:numPr>
        <w:ilvl w:val="3"/>
        <w:numId w:val="12"/>
      </w:numPr>
      <w:wordWrap w:val="0"/>
      <w:overflowPunct w:val="0"/>
      <w:autoSpaceDE w:val="0"/>
      <w:autoSpaceDN w:val="0"/>
      <w:spacing w:before="50" w:beforeLines="50" w:after="50" w:afterLines="50"/>
      <w:textAlignment w:val="baseline"/>
      <w:outlineLvl w:val="9"/>
    </w:pPr>
    <w:rPr>
      <w:rFonts w:ascii="黑体" w:eastAsia="黑体"/>
      <w:kern w:val="21"/>
      <w:szCs w:val="20"/>
    </w:rPr>
  </w:style>
  <w:style w:type="paragraph" w:customStyle="1" w:styleId="279">
    <w:name w:val="附录三级条标题"/>
    <w:basedOn w:val="278"/>
    <w:next w:val="258"/>
    <w:qFormat/>
    <w:uiPriority w:val="0"/>
    <w:pPr>
      <w:numPr>
        <w:ilvl w:val="4"/>
      </w:numPr>
      <w:outlineLvl w:val="9"/>
    </w:pPr>
  </w:style>
  <w:style w:type="paragraph" w:customStyle="1" w:styleId="280">
    <w:name w:val="附录四级条标题"/>
    <w:basedOn w:val="279"/>
    <w:next w:val="258"/>
    <w:qFormat/>
    <w:uiPriority w:val="0"/>
    <w:pPr>
      <w:numPr>
        <w:ilvl w:val="5"/>
      </w:numPr>
      <w:outlineLvl w:val="9"/>
    </w:pPr>
  </w:style>
  <w:style w:type="paragraph" w:customStyle="1" w:styleId="281">
    <w:name w:val="附录图标题"/>
    <w:basedOn w:val="1"/>
    <w:next w:val="1"/>
    <w:qFormat/>
    <w:uiPriority w:val="0"/>
    <w:pPr>
      <w:numPr>
        <w:ilvl w:val="1"/>
        <w:numId w:val="14"/>
      </w:numPr>
      <w:spacing w:before="50" w:beforeLines="50" w:after="50" w:afterLines="50"/>
      <w:jc w:val="center"/>
    </w:pPr>
    <w:rPr>
      <w:rFonts w:ascii="黑体" w:eastAsia="黑体"/>
      <w:szCs w:val="21"/>
    </w:rPr>
  </w:style>
  <w:style w:type="paragraph" w:customStyle="1" w:styleId="282">
    <w:name w:val="附录五级条标题"/>
    <w:basedOn w:val="280"/>
    <w:next w:val="258"/>
    <w:qFormat/>
    <w:uiPriority w:val="0"/>
    <w:pPr>
      <w:numPr>
        <w:ilvl w:val="6"/>
      </w:numPr>
      <w:outlineLvl w:val="6"/>
    </w:pPr>
  </w:style>
  <w:style w:type="character" w:customStyle="1" w:styleId="283">
    <w:name w:val="个人答复风格"/>
    <w:basedOn w:val="231"/>
    <w:qFormat/>
    <w:uiPriority w:val="0"/>
    <w:rPr>
      <w:rFonts w:ascii="Arial" w:hAnsi="Arial" w:eastAsia="宋体" w:cs="Arial"/>
      <w:color w:val="auto"/>
      <w:sz w:val="20"/>
    </w:rPr>
  </w:style>
  <w:style w:type="character" w:customStyle="1" w:styleId="284">
    <w:name w:val="个人撰写风格"/>
    <w:basedOn w:val="231"/>
    <w:qFormat/>
    <w:uiPriority w:val="0"/>
    <w:rPr>
      <w:rFonts w:ascii="Arial" w:hAnsi="Arial" w:eastAsia="宋体" w:cs="Arial"/>
      <w:color w:val="auto"/>
      <w:sz w:val="20"/>
    </w:rPr>
  </w:style>
  <w:style w:type="paragraph" w:customStyle="1" w:styleId="285">
    <w:name w:val="列项——"/>
    <w:qFormat/>
    <w:uiPriority w:val="0"/>
    <w:pPr>
      <w:widowControl w:val="0"/>
      <w:numPr>
        <w:ilvl w:val="0"/>
        <w:numId w:val="15"/>
      </w:numPr>
      <w:tabs>
        <w:tab w:val="left" w:pos="854"/>
        <w:tab w:val="clear" w:pos="1140"/>
      </w:tabs>
      <w:ind w:left="200" w:leftChars="200" w:hanging="200" w:hanging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86">
    <w:name w:val="目次、标准名称标题"/>
    <w:basedOn w:val="256"/>
    <w:next w:val="258"/>
    <w:qFormat/>
    <w:uiPriority w:val="0"/>
    <w:pPr>
      <w:spacing w:line="460" w:lineRule="exact"/>
      <w:outlineLvl w:val="9"/>
    </w:pPr>
  </w:style>
  <w:style w:type="paragraph" w:customStyle="1" w:styleId="287">
    <w:name w:val="目次、索引正文"/>
    <w:qFormat/>
    <w:uiPriority w:val="0"/>
    <w:pPr>
      <w:spacing w:line="320" w:lineRule="exact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88">
    <w:name w:val="其他标准称谓"/>
    <w:qFormat/>
    <w:uiPriority w:val="0"/>
    <w:pPr>
      <w:spacing w:line="0" w:lineRule="atLeast"/>
      <w:jc w:val="distribute"/>
    </w:pPr>
    <w:rPr>
      <w:rFonts w:ascii="黑体" w:hAnsi="宋体" w:eastAsia="黑体" w:cs="Times New Roman"/>
      <w:sz w:val="52"/>
      <w:lang w:val="en-US" w:eastAsia="zh-CN" w:bidi="ar-SA"/>
    </w:rPr>
  </w:style>
  <w:style w:type="paragraph" w:customStyle="1" w:styleId="289">
    <w:name w:val="其他发布部门"/>
    <w:basedOn w:val="263"/>
    <w:qFormat/>
    <w:uiPriority w:val="0"/>
    <w:pPr>
      <w:framePr w:wrap="around" w:vAnchor="margin" w:hAnchor="text" w:y="1"/>
      <w:spacing w:line="0" w:lineRule="atLeast"/>
    </w:pPr>
    <w:rPr>
      <w:rFonts w:ascii="黑体" w:eastAsia="黑体"/>
      <w:b w:val="0"/>
    </w:rPr>
  </w:style>
  <w:style w:type="paragraph" w:customStyle="1" w:styleId="290">
    <w:name w:val="三级条标题"/>
    <w:basedOn w:val="261"/>
    <w:next w:val="258"/>
    <w:qFormat/>
    <w:uiPriority w:val="0"/>
    <w:pPr>
      <w:numPr>
        <w:ilvl w:val="3"/>
      </w:numPr>
      <w:outlineLvl w:val="9"/>
    </w:pPr>
  </w:style>
  <w:style w:type="paragraph" w:customStyle="1" w:styleId="291">
    <w:name w:val="实施日期"/>
    <w:basedOn w:val="264"/>
    <w:qFormat/>
    <w:uiPriority w:val="0"/>
    <w:pPr>
      <w:jc w:val="right"/>
    </w:pPr>
  </w:style>
  <w:style w:type="paragraph" w:customStyle="1" w:styleId="292">
    <w:name w:val="示例"/>
    <w:next w:val="293"/>
    <w:qFormat/>
    <w:uiPriority w:val="0"/>
    <w:pPr>
      <w:widowControl w:val="0"/>
      <w:numPr>
        <w:ilvl w:val="0"/>
        <w:numId w:val="16"/>
      </w:numPr>
      <w:jc w:val="both"/>
    </w:pPr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customStyle="1" w:styleId="293">
    <w:name w:val="示例段"/>
    <w:basedOn w:val="258"/>
    <w:qFormat/>
    <w:uiPriority w:val="0"/>
    <w:pPr>
      <w:ind w:firstLine="420"/>
    </w:pPr>
    <w:rPr>
      <w:sz w:val="18"/>
    </w:rPr>
  </w:style>
  <w:style w:type="paragraph" w:customStyle="1" w:styleId="294">
    <w:name w:val="数字编号列项（二级）"/>
    <w:qFormat/>
    <w:uiPriority w:val="0"/>
    <w:pPr>
      <w:numPr>
        <w:ilvl w:val="1"/>
        <w:numId w:val="17"/>
      </w:numPr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95">
    <w:name w:val="四级条标题"/>
    <w:basedOn w:val="290"/>
    <w:next w:val="258"/>
    <w:qFormat/>
    <w:uiPriority w:val="0"/>
    <w:pPr>
      <w:numPr>
        <w:ilvl w:val="4"/>
      </w:numPr>
      <w:outlineLvl w:val="9"/>
    </w:pPr>
  </w:style>
  <w:style w:type="paragraph" w:customStyle="1" w:styleId="296">
    <w:name w:val="条文脚注"/>
    <w:basedOn w:val="69"/>
    <w:link w:val="332"/>
    <w:qFormat/>
    <w:uiPriority w:val="0"/>
    <w:pPr>
      <w:numPr>
        <w:ilvl w:val="0"/>
        <w:numId w:val="18"/>
      </w:numPr>
      <w:ind w:firstLine="0" w:firstLineChars="0"/>
      <w:jc w:val="both"/>
    </w:pPr>
    <w:rPr>
      <w:rFonts w:ascii="宋体"/>
    </w:rPr>
  </w:style>
  <w:style w:type="paragraph" w:customStyle="1" w:styleId="297">
    <w:name w:val="图表脚注"/>
    <w:next w:val="258"/>
    <w:qFormat/>
    <w:uiPriority w:val="0"/>
    <w:pPr>
      <w:ind w:left="300" w:leftChars="200" w:hanging="100" w:hangingChars="100"/>
      <w:jc w:val="both"/>
    </w:pPr>
    <w:rPr>
      <w:rFonts w:ascii="宋体" w:hAnsi="Times New Roman" w:eastAsia="宋体" w:cs="Times New Roman"/>
      <w:sz w:val="18"/>
      <w:lang w:val="en-US" w:eastAsia="zh-CN" w:bidi="ar-SA"/>
    </w:rPr>
  </w:style>
  <w:style w:type="paragraph" w:customStyle="1" w:styleId="298">
    <w:name w:val="文献分类号"/>
    <w:qFormat/>
    <w:uiPriority w:val="0"/>
    <w:pPr>
      <w:framePr w:hSpace="180" w:vSpace="180" w:wrap="around" w:vAnchor="margin" w:hAnchor="margin" w:y="1" w:anchorLock="1"/>
      <w:widowControl w:val="0"/>
      <w:textAlignment w:val="center"/>
    </w:pPr>
    <w:rPr>
      <w:rFonts w:ascii="Times New Roman" w:hAnsi="Times New Roman" w:eastAsia="黑体" w:cs="Times New Roman"/>
      <w:sz w:val="21"/>
      <w:lang w:val="en-US" w:eastAsia="zh-CN" w:bidi="ar-SA"/>
    </w:rPr>
  </w:style>
  <w:style w:type="paragraph" w:customStyle="1" w:styleId="299">
    <w:name w:val="无标题条"/>
    <w:next w:val="258"/>
    <w:qFormat/>
    <w:uiPriority w:val="0"/>
    <w:pPr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300">
    <w:name w:val="五级条标题"/>
    <w:basedOn w:val="295"/>
    <w:next w:val="258"/>
    <w:qFormat/>
    <w:uiPriority w:val="0"/>
    <w:pPr>
      <w:numPr>
        <w:ilvl w:val="5"/>
      </w:numPr>
      <w:outlineLvl w:val="9"/>
    </w:pPr>
  </w:style>
  <w:style w:type="paragraph" w:customStyle="1" w:styleId="301">
    <w:name w:val="正文表标题"/>
    <w:next w:val="258"/>
    <w:qFormat/>
    <w:uiPriority w:val="0"/>
    <w:pPr>
      <w:numPr>
        <w:ilvl w:val="1"/>
        <w:numId w:val="19"/>
      </w:numPr>
      <w:tabs>
        <w:tab w:val="left" w:pos="360"/>
      </w:tabs>
      <w:spacing w:before="156" w:beforeLines="50" w:after="156" w:afterLines="50"/>
      <w:jc w:val="center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302">
    <w:name w:val="正文图标题"/>
    <w:basedOn w:val="301"/>
    <w:next w:val="258"/>
    <w:qFormat/>
    <w:uiPriority w:val="0"/>
    <w:pPr>
      <w:numPr>
        <w:ilvl w:val="0"/>
        <w:numId w:val="20"/>
      </w:numPr>
      <w:tabs>
        <w:tab w:val="clear" w:pos="360"/>
      </w:tabs>
    </w:pPr>
  </w:style>
  <w:style w:type="paragraph" w:customStyle="1" w:styleId="303">
    <w:name w:val="注："/>
    <w:next w:val="1"/>
    <w:qFormat/>
    <w:uiPriority w:val="0"/>
    <w:pPr>
      <w:widowControl w:val="0"/>
      <w:numPr>
        <w:ilvl w:val="0"/>
        <w:numId w:val="21"/>
      </w:numPr>
      <w:autoSpaceDE w:val="0"/>
      <w:autoSpaceDN w:val="0"/>
      <w:jc w:val="both"/>
    </w:pPr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customStyle="1" w:styleId="304">
    <w:name w:val="注×："/>
    <w:qFormat/>
    <w:uiPriority w:val="0"/>
    <w:pPr>
      <w:widowControl w:val="0"/>
      <w:numPr>
        <w:ilvl w:val="0"/>
        <w:numId w:val="22"/>
      </w:numPr>
      <w:autoSpaceDE w:val="0"/>
      <w:autoSpaceDN w:val="0"/>
      <w:jc w:val="both"/>
    </w:pPr>
    <w:rPr>
      <w:rFonts w:ascii="黑体" w:hAnsi="Times New Roman" w:cs="Times New Roman" w:eastAsiaTheme="minorEastAsia"/>
      <w:sz w:val="18"/>
      <w:szCs w:val="18"/>
      <w:lang w:val="en-US" w:eastAsia="zh-CN" w:bidi="ar-SA"/>
    </w:rPr>
  </w:style>
  <w:style w:type="paragraph" w:customStyle="1" w:styleId="305">
    <w:name w:val="字母编号列项（一级）"/>
    <w:qFormat/>
    <w:uiPriority w:val="0"/>
    <w:pPr>
      <w:numPr>
        <w:ilvl w:val="0"/>
        <w:numId w:val="17"/>
      </w:numPr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306">
    <w:name w:val="引言一级条标题"/>
    <w:basedOn w:val="1"/>
    <w:next w:val="258"/>
    <w:qFormat/>
    <w:uiPriority w:val="0"/>
    <w:pPr>
      <w:widowControl/>
      <w:numPr>
        <w:ilvl w:val="0"/>
        <w:numId w:val="23"/>
      </w:numPr>
      <w:tabs>
        <w:tab w:val="clear" w:pos="360"/>
      </w:tabs>
      <w:spacing w:before="50" w:beforeLines="50" w:after="50" w:afterLines="50"/>
    </w:pPr>
    <w:rPr>
      <w:rFonts w:eastAsia="黑体"/>
    </w:rPr>
  </w:style>
  <w:style w:type="paragraph" w:customStyle="1" w:styleId="307">
    <w:name w:val="示例×："/>
    <w:basedOn w:val="1"/>
    <w:next w:val="293"/>
    <w:qFormat/>
    <w:uiPriority w:val="0"/>
    <w:pPr>
      <w:widowControl/>
      <w:numPr>
        <w:ilvl w:val="0"/>
        <w:numId w:val="24"/>
      </w:numPr>
    </w:pPr>
    <w:rPr>
      <w:rFonts w:ascii="宋体"/>
      <w:kern w:val="0"/>
      <w:sz w:val="18"/>
      <w:szCs w:val="18"/>
    </w:rPr>
  </w:style>
  <w:style w:type="paragraph" w:customStyle="1" w:styleId="308">
    <w:name w:val="工程建设章标题"/>
    <w:next w:val="258"/>
    <w:qFormat/>
    <w:uiPriority w:val="0"/>
    <w:pPr>
      <w:numPr>
        <w:ilvl w:val="1"/>
        <w:numId w:val="25"/>
      </w:numPr>
      <w:spacing w:before="640" w:after="560" w:line="480" w:lineRule="exact"/>
      <w:jc w:val="center"/>
      <w:outlineLvl w:val="1"/>
    </w:pPr>
    <w:rPr>
      <w:rFonts w:ascii="黑体" w:hAnsi="Times New Roman" w:eastAsia="黑体" w:cs="Times New Roman"/>
      <w:b/>
      <w:sz w:val="28"/>
      <w:lang w:val="en-US" w:eastAsia="zh-CN" w:bidi="ar-SA"/>
    </w:rPr>
  </w:style>
  <w:style w:type="paragraph" w:customStyle="1" w:styleId="309">
    <w:name w:val="工程建设节标题"/>
    <w:basedOn w:val="308"/>
    <w:next w:val="258"/>
    <w:qFormat/>
    <w:uiPriority w:val="0"/>
    <w:pPr>
      <w:numPr>
        <w:ilvl w:val="2"/>
      </w:numPr>
      <w:spacing w:before="400" w:after="400" w:line="240" w:lineRule="auto"/>
      <w:outlineLvl w:val="2"/>
    </w:pPr>
    <w:rPr>
      <w:sz w:val="21"/>
    </w:rPr>
  </w:style>
  <w:style w:type="paragraph" w:customStyle="1" w:styleId="310">
    <w:name w:val="工程建设条标题"/>
    <w:basedOn w:val="309"/>
    <w:next w:val="258"/>
    <w:qFormat/>
    <w:uiPriority w:val="0"/>
    <w:pPr>
      <w:numPr>
        <w:ilvl w:val="3"/>
      </w:numPr>
      <w:spacing w:before="0" w:after="0"/>
      <w:jc w:val="left"/>
      <w:outlineLvl w:val="3"/>
    </w:pPr>
    <w:rPr>
      <w:b w:val="0"/>
    </w:rPr>
  </w:style>
  <w:style w:type="paragraph" w:customStyle="1" w:styleId="311">
    <w:name w:val="工程建设表标题"/>
    <w:basedOn w:val="310"/>
    <w:qFormat/>
    <w:uiPriority w:val="0"/>
    <w:pPr>
      <w:numPr>
        <w:ilvl w:val="4"/>
      </w:numPr>
      <w:jc w:val="center"/>
      <w:outlineLvl w:val="4"/>
    </w:pPr>
  </w:style>
  <w:style w:type="paragraph" w:customStyle="1" w:styleId="312">
    <w:name w:val="工程建设图标题"/>
    <w:basedOn w:val="310"/>
    <w:qFormat/>
    <w:uiPriority w:val="0"/>
    <w:pPr>
      <w:numPr>
        <w:ilvl w:val="5"/>
      </w:numPr>
      <w:jc w:val="center"/>
      <w:outlineLvl w:val="5"/>
    </w:pPr>
  </w:style>
  <w:style w:type="paragraph" w:customStyle="1" w:styleId="313">
    <w:name w:val="工程建设公式标题"/>
    <w:basedOn w:val="310"/>
    <w:qFormat/>
    <w:uiPriority w:val="0"/>
    <w:pPr>
      <w:numPr>
        <w:ilvl w:val="6"/>
      </w:numPr>
      <w:jc w:val="center"/>
      <w:outlineLvl w:val="6"/>
    </w:pPr>
  </w:style>
  <w:style w:type="paragraph" w:customStyle="1" w:styleId="314">
    <w:name w:val="工程建设无节条标题"/>
    <w:basedOn w:val="1"/>
    <w:next w:val="258"/>
    <w:qFormat/>
    <w:uiPriority w:val="0"/>
    <w:pPr>
      <w:numPr>
        <w:ilvl w:val="8"/>
        <w:numId w:val="25"/>
      </w:numPr>
      <w:tabs>
        <w:tab w:val="clear" w:pos="720"/>
      </w:tabs>
      <w:outlineLvl w:val="3"/>
    </w:pPr>
  </w:style>
  <w:style w:type="paragraph" w:customStyle="1" w:styleId="315">
    <w:name w:val="工程建设款标题"/>
    <w:basedOn w:val="310"/>
    <w:qFormat/>
    <w:uiPriority w:val="0"/>
    <w:pPr>
      <w:numPr>
        <w:ilvl w:val="7"/>
      </w:numPr>
      <w:outlineLvl w:val="9"/>
    </w:pPr>
  </w:style>
  <w:style w:type="paragraph" w:customStyle="1" w:styleId="316">
    <w:name w:val="名称"/>
    <w:basedOn w:val="256"/>
    <w:next w:val="258"/>
    <w:qFormat/>
    <w:uiPriority w:val="0"/>
    <w:pPr>
      <w:spacing w:line="460" w:lineRule="exact"/>
      <w:outlineLvl w:val="9"/>
    </w:pPr>
  </w:style>
  <w:style w:type="paragraph" w:customStyle="1" w:styleId="317">
    <w:name w:val="正文表标题续表"/>
    <w:basedOn w:val="301"/>
    <w:next w:val="258"/>
    <w:qFormat/>
    <w:uiPriority w:val="0"/>
    <w:pPr>
      <w:numPr>
        <w:ilvl w:val="2"/>
      </w:numPr>
    </w:pPr>
  </w:style>
  <w:style w:type="paragraph" w:customStyle="1" w:styleId="318">
    <w:name w:val="附录表标题续表"/>
    <w:basedOn w:val="275"/>
    <w:next w:val="258"/>
    <w:qFormat/>
    <w:uiPriority w:val="0"/>
    <w:pPr>
      <w:numPr>
        <w:ilvl w:val="2"/>
      </w:numPr>
    </w:pPr>
  </w:style>
  <w:style w:type="paragraph" w:customStyle="1" w:styleId="319">
    <w:name w:val="术语定义二级条标题"/>
    <w:basedOn w:val="261"/>
    <w:next w:val="258"/>
    <w:qFormat/>
    <w:uiPriority w:val="0"/>
    <w:pPr>
      <w:spacing w:before="0" w:beforeLines="0" w:after="0" w:afterLines="0"/>
      <w:outlineLvl w:val="9"/>
    </w:pPr>
  </w:style>
  <w:style w:type="paragraph" w:customStyle="1" w:styleId="320">
    <w:name w:val="术语定义三级条标题"/>
    <w:basedOn w:val="290"/>
    <w:next w:val="258"/>
    <w:qFormat/>
    <w:uiPriority w:val="0"/>
    <w:pPr>
      <w:spacing w:before="0" w:beforeLines="0" w:after="0" w:afterLines="0"/>
      <w:outlineLvl w:val="9"/>
    </w:pPr>
  </w:style>
  <w:style w:type="paragraph" w:customStyle="1" w:styleId="321">
    <w:name w:val="式中"/>
    <w:qFormat/>
    <w:uiPriority w:val="0"/>
    <w:pPr>
      <w:ind w:left="200" w:leftChars="200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322">
    <w:name w:val="术语定义四级条标题"/>
    <w:basedOn w:val="295"/>
    <w:next w:val="258"/>
    <w:qFormat/>
    <w:uiPriority w:val="0"/>
    <w:pPr>
      <w:spacing w:before="0" w:beforeLines="0" w:after="0" w:afterLines="0"/>
      <w:outlineLvl w:val="9"/>
    </w:pPr>
  </w:style>
  <w:style w:type="paragraph" w:customStyle="1" w:styleId="323">
    <w:name w:val="术语定义五级条标题"/>
    <w:basedOn w:val="300"/>
    <w:next w:val="258"/>
    <w:qFormat/>
    <w:uiPriority w:val="0"/>
    <w:pPr>
      <w:spacing w:before="0" w:beforeLines="0" w:after="0" w:afterLines="0"/>
      <w:outlineLvl w:val="9"/>
    </w:pPr>
  </w:style>
  <w:style w:type="paragraph" w:customStyle="1" w:styleId="324">
    <w:name w:val="术语定义一级条标题"/>
    <w:basedOn w:val="260"/>
    <w:next w:val="258"/>
    <w:qFormat/>
    <w:uiPriority w:val="0"/>
    <w:pPr>
      <w:spacing w:before="0" w:beforeLines="0" w:after="0" w:afterLines="0"/>
      <w:outlineLvl w:val="9"/>
    </w:pPr>
  </w:style>
  <w:style w:type="paragraph" w:customStyle="1" w:styleId="325">
    <w:name w:val="条文说明"/>
    <w:basedOn w:val="316"/>
    <w:qFormat/>
    <w:uiPriority w:val="0"/>
  </w:style>
  <w:style w:type="paragraph" w:customStyle="1" w:styleId="326">
    <w:name w:val="列项·"/>
    <w:qFormat/>
    <w:uiPriority w:val="0"/>
    <w:pPr>
      <w:numPr>
        <w:ilvl w:val="0"/>
        <w:numId w:val="26"/>
      </w:numPr>
      <w:tabs>
        <w:tab w:val="left" w:pos="840"/>
      </w:tabs>
      <w:ind w:left="200" w:leftChars="200" w:hanging="200" w:hanging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327">
    <w:name w:val="二级无标题条"/>
    <w:basedOn w:val="261"/>
    <w:qFormat/>
    <w:uiPriority w:val="0"/>
    <w:pPr>
      <w:spacing w:before="0" w:beforeLines="0" w:after="0" w:afterLines="0"/>
      <w:outlineLvl w:val="9"/>
    </w:pPr>
    <w:rPr>
      <w:rFonts w:eastAsiaTheme="majorEastAsia"/>
    </w:rPr>
  </w:style>
  <w:style w:type="paragraph" w:customStyle="1" w:styleId="328">
    <w:name w:val="三级无标题条"/>
    <w:basedOn w:val="290"/>
    <w:qFormat/>
    <w:uiPriority w:val="0"/>
    <w:pPr>
      <w:spacing w:before="0" w:beforeLines="0" w:after="0" w:afterLines="0"/>
      <w:outlineLvl w:val="9"/>
    </w:pPr>
    <w:rPr>
      <w:rFonts w:eastAsiaTheme="majorEastAsia"/>
    </w:rPr>
  </w:style>
  <w:style w:type="paragraph" w:customStyle="1" w:styleId="329">
    <w:name w:val="四级无标题条"/>
    <w:basedOn w:val="295"/>
    <w:qFormat/>
    <w:uiPriority w:val="0"/>
    <w:pPr>
      <w:spacing w:before="0" w:beforeLines="0" w:after="0" w:afterLines="0"/>
      <w:outlineLvl w:val="9"/>
    </w:pPr>
    <w:rPr>
      <w:rFonts w:eastAsiaTheme="majorEastAsia"/>
    </w:rPr>
  </w:style>
  <w:style w:type="paragraph" w:customStyle="1" w:styleId="330">
    <w:name w:val="五级无标题条"/>
    <w:basedOn w:val="300"/>
    <w:qFormat/>
    <w:uiPriority w:val="0"/>
    <w:pPr>
      <w:spacing w:before="0" w:beforeLines="0" w:after="0" w:afterLines="0"/>
      <w:outlineLvl w:val="9"/>
    </w:pPr>
    <w:rPr>
      <w:rFonts w:eastAsiaTheme="majorEastAsia"/>
    </w:rPr>
  </w:style>
  <w:style w:type="paragraph" w:customStyle="1" w:styleId="331">
    <w:name w:val="一级无标题条"/>
    <w:basedOn w:val="260"/>
    <w:qFormat/>
    <w:uiPriority w:val="0"/>
    <w:pPr>
      <w:spacing w:before="0" w:beforeLines="0" w:after="0" w:afterLines="0"/>
      <w:outlineLvl w:val="9"/>
    </w:pPr>
    <w:rPr>
      <w:rFonts w:eastAsiaTheme="majorEastAsia"/>
    </w:rPr>
  </w:style>
  <w:style w:type="character" w:customStyle="1" w:styleId="332">
    <w:name w:val="条文脚注 Char"/>
    <w:basedOn w:val="333"/>
    <w:link w:val="296"/>
    <w:qFormat/>
    <w:uiPriority w:val="0"/>
    <w:rPr>
      <w:rFonts w:ascii="宋体"/>
      <w:kern w:val="2"/>
      <w:sz w:val="18"/>
      <w:szCs w:val="18"/>
    </w:rPr>
  </w:style>
  <w:style w:type="character" w:customStyle="1" w:styleId="333">
    <w:name w:val="正文文本 Char"/>
    <w:basedOn w:val="231"/>
    <w:link w:val="40"/>
    <w:semiHidden/>
    <w:qFormat/>
    <w:uiPriority w:val="99"/>
    <w:rPr>
      <w:kern w:val="2"/>
      <w:sz w:val="21"/>
      <w:szCs w:val="24"/>
    </w:rPr>
  </w:style>
  <w:style w:type="paragraph" w:customStyle="1" w:styleId="334">
    <w:name w:val="ICS"/>
    <w:basedOn w:val="273"/>
    <w:qFormat/>
    <w:uiPriority w:val="0"/>
    <w:pPr>
      <w:jc w:val="left"/>
    </w:pPr>
    <w:rPr>
      <w:rFonts w:ascii="黑体" w:eastAsia="黑体"/>
      <w:sz w:val="21"/>
    </w:rPr>
  </w:style>
  <w:style w:type="paragraph" w:customStyle="1" w:styleId="335">
    <w:name w:val="标准称谓HB"/>
    <w:next w:val="1"/>
    <w:qFormat/>
    <w:uiPriority w:val="0"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Britannic Bold" w:hAnsi="Britannic Bold" w:eastAsia="黑体" w:cs="Times New Roman"/>
      <w:bCs/>
      <w:w w:val="135"/>
      <w:sz w:val="44"/>
      <w:lang w:val="en-US" w:eastAsia="zh-CN" w:bidi="ar-SA"/>
    </w:rPr>
  </w:style>
  <w:style w:type="paragraph" w:customStyle="1" w:styleId="336">
    <w:name w:val="发布"/>
    <w:basedOn w:val="40"/>
    <w:qFormat/>
    <w:uiPriority w:val="0"/>
    <w:pPr>
      <w:spacing w:after="0" w:line="280" w:lineRule="exact"/>
      <w:ind w:left="567"/>
    </w:pPr>
    <w:rPr>
      <w:rFonts w:ascii="黑体" w:eastAsia="黑体"/>
      <w:sz w:val="28"/>
    </w:rPr>
  </w:style>
  <w:style w:type="paragraph" w:customStyle="1" w:styleId="337">
    <w:name w:val="标准称谓DB"/>
    <w:next w:val="1"/>
    <w:link w:val="338"/>
    <w:qFormat/>
    <w:uiPriority w:val="0"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Britannic Bold" w:hAnsi="Britannic Bold" w:eastAsia="黑体" w:cs="Times New Roman"/>
      <w:bCs/>
      <w:w w:val="135"/>
      <w:sz w:val="44"/>
      <w:lang w:val="en-US" w:eastAsia="zh-CN" w:bidi="ar-SA"/>
    </w:rPr>
  </w:style>
  <w:style w:type="character" w:customStyle="1" w:styleId="338">
    <w:name w:val="标准称谓DB Char"/>
    <w:basedOn w:val="231"/>
    <w:link w:val="337"/>
    <w:qFormat/>
    <w:uiPriority w:val="0"/>
    <w:rPr>
      <w:rFonts w:ascii="Britannic Bold" w:hAnsi="Britannic Bold" w:eastAsia="黑体"/>
      <w:bCs/>
      <w:w w:val="135"/>
      <w:sz w:val="44"/>
    </w:rPr>
  </w:style>
  <w:style w:type="paragraph" w:customStyle="1" w:styleId="339">
    <w:name w:val="标准称谓QB"/>
    <w:next w:val="1"/>
    <w:link w:val="340"/>
    <w:qFormat/>
    <w:uiPriority w:val="0"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Arial Black" w:hAnsi="Arial Black" w:eastAsia="黑体" w:cs="Times New Roman"/>
      <w:bCs/>
      <w:w w:val="135"/>
      <w:sz w:val="44"/>
      <w:lang w:val="en-US" w:eastAsia="zh-CN" w:bidi="ar-SA"/>
    </w:rPr>
  </w:style>
  <w:style w:type="character" w:customStyle="1" w:styleId="340">
    <w:name w:val="标准称谓QB Char"/>
    <w:basedOn w:val="231"/>
    <w:link w:val="339"/>
    <w:qFormat/>
    <w:uiPriority w:val="0"/>
    <w:rPr>
      <w:rFonts w:ascii="Arial Black" w:hAnsi="Arial Black" w:eastAsia="黑体"/>
      <w:bCs/>
      <w:w w:val="135"/>
      <w:sz w:val="44"/>
    </w:rPr>
  </w:style>
  <w:style w:type="paragraph" w:customStyle="1" w:styleId="341">
    <w:name w:val="发布部门HB"/>
    <w:next w:val="1"/>
    <w:qFormat/>
    <w:uiPriority w:val="0"/>
    <w:pPr>
      <w:spacing w:line="360" w:lineRule="exact"/>
      <w:jc w:val="center"/>
    </w:pPr>
    <w:rPr>
      <w:rFonts w:ascii="宋体" w:hAnsi="Times New Roman" w:eastAsia="宋体" w:cs="Times New Roman"/>
      <w:b/>
      <w:sz w:val="36"/>
      <w:lang w:val="en-US" w:eastAsia="zh-CN" w:bidi="ar-SA"/>
    </w:rPr>
  </w:style>
  <w:style w:type="paragraph" w:customStyle="1" w:styleId="342">
    <w:name w:val="发布部门DB"/>
    <w:next w:val="1"/>
    <w:qFormat/>
    <w:uiPriority w:val="0"/>
    <w:pPr>
      <w:spacing w:line="360" w:lineRule="exact"/>
      <w:jc w:val="center"/>
    </w:pPr>
    <w:rPr>
      <w:rFonts w:ascii="宋体" w:hAnsi="Times New Roman" w:eastAsia="宋体" w:cs="Times New Roman"/>
      <w:b/>
      <w:sz w:val="36"/>
      <w:lang w:val="en-US" w:eastAsia="zh-CN" w:bidi="ar-SA"/>
    </w:rPr>
  </w:style>
  <w:style w:type="paragraph" w:customStyle="1" w:styleId="343">
    <w:name w:val="发布部门QB"/>
    <w:next w:val="1"/>
    <w:qFormat/>
    <w:uiPriority w:val="0"/>
    <w:pPr>
      <w:spacing w:line="360" w:lineRule="exact"/>
      <w:jc w:val="center"/>
    </w:pPr>
    <w:rPr>
      <w:rFonts w:ascii="宋体" w:hAnsi="Times New Roman" w:eastAsia="宋体" w:cs="Times New Roman"/>
      <w:b/>
      <w:sz w:val="36"/>
      <w:lang w:val="en-US" w:eastAsia="zh-CN" w:bidi="ar-SA"/>
    </w:rPr>
  </w:style>
  <w:style w:type="paragraph" w:customStyle="1" w:styleId="344">
    <w:name w:val="标准标志DB"/>
    <w:next w:val="1"/>
    <w:qFormat/>
    <w:uiPriority w:val="0"/>
    <w:pPr>
      <w:shd w:val="solid" w:color="FFFFFF" w:fill="FFFFFF"/>
      <w:spacing w:line="0" w:lineRule="atLeast"/>
      <w:jc w:val="right"/>
    </w:pPr>
    <w:rPr>
      <w:rFonts w:ascii="Britannic Bold" w:hAnsi="Britannic Bold" w:eastAsia="Britannic Bold" w:cs="Times New Roman"/>
      <w:b/>
      <w:w w:val="110"/>
      <w:kern w:val="2"/>
      <w:sz w:val="160"/>
      <w:lang w:val="en-US" w:eastAsia="zh-CN" w:bidi="ar-SA"/>
    </w:rPr>
  </w:style>
  <w:style w:type="paragraph" w:customStyle="1" w:styleId="345">
    <w:name w:val="标准标志QB"/>
    <w:next w:val="1"/>
    <w:qFormat/>
    <w:uiPriority w:val="0"/>
    <w:pPr>
      <w:shd w:val="solid" w:color="FFFFFF" w:fill="FFFFFF"/>
      <w:spacing w:line="0" w:lineRule="atLeast"/>
      <w:jc w:val="right"/>
    </w:pPr>
    <w:rPr>
      <w:rFonts w:ascii="Arial Black" w:hAnsi="Britannic Bold" w:eastAsia="Arial Unicode MS" w:cs="Times New Roman"/>
      <w:b/>
      <w:w w:val="110"/>
      <w:kern w:val="2"/>
      <w:sz w:val="96"/>
      <w:lang w:val="en-US" w:eastAsia="zh-CN" w:bidi="ar-SA"/>
    </w:rPr>
  </w:style>
  <w:style w:type="paragraph" w:customStyle="1" w:styleId="346">
    <w:name w:val="标准标志GB"/>
    <w:next w:val="1"/>
    <w:qFormat/>
    <w:uiPriority w:val="0"/>
    <w:pPr>
      <w:shd w:val="solid" w:color="FFFFFF" w:fill="FFFFFF"/>
      <w:spacing w:line="0" w:lineRule="atLeast"/>
      <w:jc w:val="right"/>
    </w:pPr>
    <w:rPr>
      <w:rFonts w:ascii="Britannic Bold" w:hAnsi="Britannic Bold" w:eastAsia="Britannic Bold" w:cs="Times New Roman"/>
      <w:b/>
      <w:w w:val="110"/>
      <w:kern w:val="2"/>
      <w:sz w:val="160"/>
      <w:lang w:val="en-US" w:eastAsia="zh-CN" w:bidi="ar-SA"/>
    </w:rPr>
  </w:style>
  <w:style w:type="paragraph" w:customStyle="1" w:styleId="347">
    <w:name w:val="引言二级条标题"/>
    <w:basedOn w:val="306"/>
    <w:next w:val="258"/>
    <w:qFormat/>
    <w:uiPriority w:val="0"/>
    <w:pPr>
      <w:numPr>
        <w:ilvl w:val="1"/>
      </w:numPr>
      <w:spacing w:before="156" w:after="156"/>
    </w:pPr>
    <w:rPr>
      <w:rFonts w:ascii="黑体"/>
    </w:rPr>
  </w:style>
  <w:style w:type="paragraph" w:customStyle="1" w:styleId="348">
    <w:name w:val="示例X"/>
    <w:basedOn w:val="293"/>
    <w:next w:val="258"/>
    <w:qFormat/>
    <w:uiPriority w:val="0"/>
  </w:style>
  <w:style w:type="paragraph" w:customStyle="1" w:styleId="349">
    <w:name w:val="附录表标号"/>
    <w:basedOn w:val="1"/>
    <w:next w:val="258"/>
    <w:qFormat/>
    <w:uiPriority w:val="0"/>
    <w:pPr>
      <w:numPr>
        <w:ilvl w:val="0"/>
        <w:numId w:val="13"/>
      </w:numPr>
      <w:snapToGrid w:val="0"/>
      <w:spacing w:line="14" w:lineRule="exact"/>
      <w:jc w:val="center"/>
    </w:pPr>
    <w:rPr>
      <w:color w:val="FFFFFF"/>
    </w:rPr>
  </w:style>
  <w:style w:type="paragraph" w:customStyle="1" w:styleId="350">
    <w:name w:val="附录图标号"/>
    <w:basedOn w:val="1"/>
    <w:next w:val="258"/>
    <w:qFormat/>
    <w:uiPriority w:val="0"/>
    <w:pPr>
      <w:numPr>
        <w:ilvl w:val="0"/>
        <w:numId w:val="14"/>
      </w:numPr>
      <w:snapToGrid w:val="0"/>
      <w:spacing w:line="14" w:lineRule="exact"/>
      <w:jc w:val="center"/>
    </w:pPr>
    <w:rPr>
      <w:color w:val="FFFFFF"/>
    </w:rPr>
  </w:style>
  <w:style w:type="paragraph" w:customStyle="1" w:styleId="351">
    <w:name w:val="重要提示"/>
    <w:basedOn w:val="258"/>
    <w:next w:val="258"/>
    <w:qFormat/>
    <w:uiPriority w:val="0"/>
    <w:rPr>
      <w:rFonts w:eastAsia="黑体"/>
    </w:rPr>
  </w:style>
  <w:style w:type="paragraph" w:customStyle="1" w:styleId="352">
    <w:name w:val="公式编号制表符"/>
    <w:basedOn w:val="1"/>
    <w:next w:val="1"/>
    <w:qFormat/>
    <w:uiPriority w:val="0"/>
    <w:pPr>
      <w:widowControl/>
      <w:tabs>
        <w:tab w:val="center" w:pos="4679"/>
        <w:tab w:val="right" w:leader="dot" w:pos="9299"/>
      </w:tabs>
      <w:autoSpaceDE w:val="0"/>
      <w:autoSpaceDN w:val="0"/>
      <w:textAlignment w:val="center"/>
    </w:pPr>
    <w:rPr>
      <w:rFonts w:ascii="宋体"/>
      <w:kern w:val="0"/>
      <w:szCs w:val="20"/>
    </w:rPr>
  </w:style>
  <w:style w:type="paragraph" w:customStyle="1" w:styleId="353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354">
    <w:name w:val="Subtle Reference"/>
    <w:basedOn w:val="231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55">
    <w:name w:val="Subtle Emphasis"/>
    <w:basedOn w:val="231"/>
    <w:qFormat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56">
    <w:name w:val="称呼 Char"/>
    <w:basedOn w:val="231"/>
    <w:link w:val="36"/>
    <w:semiHidden/>
    <w:qFormat/>
    <w:uiPriority w:val="99"/>
    <w:rPr>
      <w:kern w:val="2"/>
      <w:sz w:val="21"/>
      <w:szCs w:val="24"/>
    </w:rPr>
  </w:style>
  <w:style w:type="character" w:customStyle="1" w:styleId="357">
    <w:name w:val="纯文本 Char"/>
    <w:basedOn w:val="231"/>
    <w:link w:val="49"/>
    <w:semiHidden/>
    <w:qFormat/>
    <w:uiPriority w:val="99"/>
    <w:rPr>
      <w:rFonts w:ascii="宋体" w:hAnsi="Courier New" w:cs="Courier New"/>
      <w:kern w:val="2"/>
      <w:sz w:val="21"/>
      <w:szCs w:val="21"/>
    </w:rPr>
  </w:style>
  <w:style w:type="character" w:customStyle="1" w:styleId="358">
    <w:name w:val="电子邮件签名 Char"/>
    <w:basedOn w:val="231"/>
    <w:link w:val="25"/>
    <w:semiHidden/>
    <w:qFormat/>
    <w:uiPriority w:val="99"/>
    <w:rPr>
      <w:kern w:val="2"/>
      <w:sz w:val="21"/>
      <w:szCs w:val="24"/>
    </w:rPr>
  </w:style>
  <w:style w:type="character" w:customStyle="1" w:styleId="359">
    <w:name w:val="副标题 Char"/>
    <w:basedOn w:val="231"/>
    <w:link w:val="66"/>
    <w:qFormat/>
    <w:uiPriority w:val="11"/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360">
    <w:name w:val="宏文本 Char"/>
    <w:basedOn w:val="231"/>
    <w:link w:val="2"/>
    <w:semiHidden/>
    <w:qFormat/>
    <w:uiPriority w:val="99"/>
    <w:rPr>
      <w:rFonts w:ascii="Courier New" w:hAnsi="Courier New" w:cs="Courier New"/>
      <w:kern w:val="2"/>
      <w:sz w:val="24"/>
      <w:szCs w:val="24"/>
    </w:rPr>
  </w:style>
  <w:style w:type="character" w:customStyle="1" w:styleId="361">
    <w:name w:val="结束语 Char"/>
    <w:basedOn w:val="231"/>
    <w:link w:val="38"/>
    <w:semiHidden/>
    <w:qFormat/>
    <w:uiPriority w:val="99"/>
    <w:rPr>
      <w:kern w:val="2"/>
      <w:sz w:val="21"/>
      <w:szCs w:val="24"/>
    </w:rPr>
  </w:style>
  <w:style w:type="paragraph" w:styleId="362">
    <w:name w:val="List Paragraph"/>
    <w:basedOn w:val="1"/>
    <w:qFormat/>
    <w:uiPriority w:val="34"/>
    <w:pPr>
      <w:ind w:firstLine="420" w:firstLineChars="200"/>
    </w:pPr>
  </w:style>
  <w:style w:type="character" w:customStyle="1" w:styleId="363">
    <w:name w:val="Intense Reference"/>
    <w:basedOn w:val="231"/>
    <w:qFormat/>
    <w:uiPriority w:val="32"/>
    <w:rPr>
      <w:b/>
      <w:bCs/>
      <w:smallCaps/>
      <w:color w:val="5B9BD5" w:themeColor="accent1"/>
      <w:spacing w:val="5"/>
      <w14:textFill>
        <w14:solidFill>
          <w14:schemeClr w14:val="accent1"/>
        </w14:solidFill>
      </w14:textFill>
    </w:rPr>
  </w:style>
  <w:style w:type="character" w:customStyle="1" w:styleId="364">
    <w:name w:val="Intense Emphasis"/>
    <w:basedOn w:val="231"/>
    <w:qFormat/>
    <w:uiPriority w:val="21"/>
    <w:rPr>
      <w:i/>
      <w:iCs/>
      <w:color w:val="5B9BD5" w:themeColor="accent1"/>
      <w14:textFill>
        <w14:solidFill>
          <w14:schemeClr w14:val="accent1"/>
        </w14:solidFill>
      </w14:textFill>
    </w:rPr>
  </w:style>
  <w:style w:type="paragraph" w:styleId="365">
    <w:name w:val="Intense Quote"/>
    <w:basedOn w:val="1"/>
    <w:next w:val="1"/>
    <w:link w:val="366"/>
    <w:qFormat/>
    <w:uiPriority w:val="30"/>
    <w:pPr>
      <w:pBdr>
        <w:top w:val="single" w:color="5B9BD5" w:themeColor="accent1" w:sz="4" w:space="10"/>
        <w:bottom w:val="single" w:color="5B9BD5" w:themeColor="accent1" w:sz="4" w:space="10"/>
      </w:pBdr>
      <w:spacing w:before="360" w:after="360"/>
      <w:ind w:left="864" w:right="864"/>
      <w:jc w:val="center"/>
    </w:pPr>
    <w:rPr>
      <w:i/>
      <w:iCs/>
      <w:color w:val="5B9BD5" w:themeColor="accent1"/>
      <w14:textFill>
        <w14:solidFill>
          <w14:schemeClr w14:val="accent1"/>
        </w14:solidFill>
      </w14:textFill>
    </w:rPr>
  </w:style>
  <w:style w:type="character" w:customStyle="1" w:styleId="366">
    <w:name w:val="明显引用 Char"/>
    <w:basedOn w:val="231"/>
    <w:link w:val="365"/>
    <w:qFormat/>
    <w:uiPriority w:val="30"/>
    <w:rPr>
      <w:i/>
      <w:iCs/>
      <w:color w:val="5B9BD5" w:themeColor="accent1"/>
      <w:kern w:val="2"/>
      <w:sz w:val="21"/>
      <w:szCs w:val="24"/>
      <w14:textFill>
        <w14:solidFill>
          <w14:schemeClr w14:val="accent1"/>
        </w14:solidFill>
      </w14:textFill>
    </w:rPr>
  </w:style>
  <w:style w:type="character" w:customStyle="1" w:styleId="367">
    <w:name w:val="批注框文本 Char"/>
    <w:basedOn w:val="231"/>
    <w:link w:val="58"/>
    <w:semiHidden/>
    <w:qFormat/>
    <w:uiPriority w:val="99"/>
    <w:rPr>
      <w:kern w:val="2"/>
      <w:sz w:val="18"/>
      <w:szCs w:val="18"/>
    </w:rPr>
  </w:style>
  <w:style w:type="character" w:customStyle="1" w:styleId="368">
    <w:name w:val="批注文字 Char"/>
    <w:basedOn w:val="231"/>
    <w:link w:val="34"/>
    <w:semiHidden/>
    <w:qFormat/>
    <w:uiPriority w:val="99"/>
    <w:rPr>
      <w:kern w:val="2"/>
      <w:sz w:val="21"/>
      <w:szCs w:val="24"/>
    </w:rPr>
  </w:style>
  <w:style w:type="character" w:customStyle="1" w:styleId="369">
    <w:name w:val="批注主题 Char"/>
    <w:basedOn w:val="368"/>
    <w:link w:val="85"/>
    <w:semiHidden/>
    <w:qFormat/>
    <w:uiPriority w:val="99"/>
    <w:rPr>
      <w:b/>
      <w:bCs/>
      <w:kern w:val="2"/>
      <w:sz w:val="21"/>
      <w:szCs w:val="24"/>
    </w:rPr>
  </w:style>
  <w:style w:type="character" w:customStyle="1" w:styleId="370">
    <w:name w:val="签名 Char"/>
    <w:basedOn w:val="231"/>
    <w:link w:val="62"/>
    <w:semiHidden/>
    <w:qFormat/>
    <w:uiPriority w:val="99"/>
    <w:rPr>
      <w:kern w:val="2"/>
      <w:sz w:val="21"/>
      <w:szCs w:val="24"/>
    </w:rPr>
  </w:style>
  <w:style w:type="table" w:customStyle="1" w:styleId="371">
    <w:name w:val="List Table 1 Light"/>
    <w:basedOn w:val="88"/>
    <w:qFormat/>
    <w:uiPriority w:val="46"/>
    <w:tblStylePr w:type="firstRow">
      <w:rPr>
        <w:b/>
        <w:bCs/>
      </w:rPr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72">
    <w:name w:val="List Table 1 Light Accent 1"/>
    <w:basedOn w:val="88"/>
    <w:qFormat/>
    <w:uiPriority w:val="46"/>
    <w:tblStylePr w:type="firstRow">
      <w:rPr>
        <w:b/>
        <w:bCs/>
      </w:rPr>
      <w:tcPr>
        <w:tcBorders>
          <w:bottom w:val="single" w:color="9CC2E5" w:themeColor="accent1" w:themeTint="99" w:sz="4" w:space="0"/>
        </w:tcBorders>
      </w:tcPr>
    </w:tblStylePr>
    <w:tblStylePr w:type="lastRow">
      <w:rPr>
        <w:b/>
        <w:bCs/>
      </w:rPr>
      <w:tcPr>
        <w:tcBorders>
          <w:top w:val="single" w:color="9CC2E5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73">
    <w:name w:val="List Table 1 Light Accent 2"/>
    <w:basedOn w:val="88"/>
    <w:qFormat/>
    <w:uiPriority w:val="46"/>
    <w:tblStylePr w:type="firstRow">
      <w:rPr>
        <w:b/>
        <w:bCs/>
      </w:rPr>
      <w:tcPr>
        <w:tcBorders>
          <w:bottom w:val="single" w:color="F4B083" w:themeColor="accent2" w:themeTint="99" w:sz="4" w:space="0"/>
        </w:tcBorders>
      </w:tcPr>
    </w:tblStylePr>
    <w:tblStylePr w:type="lastRow">
      <w:rPr>
        <w:b/>
        <w:bCs/>
      </w:rPr>
      <w:tcPr>
        <w:tcBorders>
          <w:top w:val="sing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374">
    <w:name w:val="List Table 1 Light Accent 3"/>
    <w:basedOn w:val="88"/>
    <w:qFormat/>
    <w:uiPriority w:val="46"/>
    <w:tblStylePr w:type="firstRow">
      <w:rPr>
        <w:b/>
        <w:bCs/>
      </w:rPr>
      <w:tcPr>
        <w:tcBorders>
          <w:bottom w:val="single" w:color="C8C8C8" w:themeColor="accent3" w:themeTint="99" w:sz="4" w:space="0"/>
        </w:tcBorders>
      </w:tcPr>
    </w:tblStylePr>
    <w:tblStylePr w:type="lastRow">
      <w:rPr>
        <w:b/>
        <w:bCs/>
      </w:rPr>
      <w:tcPr>
        <w:tcBorders>
          <w:top w:val="single" w:color="C8C8C8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375">
    <w:name w:val="List Table 1 Light Accent 4"/>
    <w:basedOn w:val="88"/>
    <w:qFormat/>
    <w:uiPriority w:val="46"/>
    <w:tblStylePr w:type="firstRow">
      <w:rPr>
        <w:b/>
        <w:bCs/>
      </w:rPr>
      <w:tcPr>
        <w:tcBorders>
          <w:bottom w:val="single" w:color="FFD965" w:themeColor="accent4" w:themeTint="99" w:sz="4" w:space="0"/>
        </w:tcBorders>
      </w:tcPr>
    </w:tblStylePr>
    <w:tblStylePr w:type="lastRow">
      <w:rPr>
        <w:b/>
        <w:bCs/>
      </w:rPr>
      <w:tcPr>
        <w:tcBorders>
          <w:top w:val="single" w:color="FFD965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376">
    <w:name w:val="List Table 1 Light Accent 5"/>
    <w:basedOn w:val="88"/>
    <w:qFormat/>
    <w:uiPriority w:val="46"/>
    <w:tblStylePr w:type="firstRow">
      <w:rPr>
        <w:b/>
        <w:bCs/>
      </w:rPr>
      <w:tcPr>
        <w:tcBorders>
          <w:bottom w:val="single" w:color="8EAADB" w:themeColor="accent5" w:themeTint="99" w:sz="4" w:space="0"/>
        </w:tcBorders>
      </w:tcPr>
    </w:tblStylePr>
    <w:tblStylePr w:type="lastRow">
      <w:rPr>
        <w:b/>
        <w:bCs/>
      </w:rPr>
      <w:tcPr>
        <w:tcBorders>
          <w:top w:val="single" w:color="8EAADB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377">
    <w:name w:val="List Table 1 Light Accent 6"/>
    <w:basedOn w:val="88"/>
    <w:qFormat/>
    <w:uiPriority w:val="46"/>
    <w:tblStylePr w:type="firstRow">
      <w:rPr>
        <w:b/>
        <w:bCs/>
      </w:rPr>
      <w:tcPr>
        <w:tcBorders>
          <w:bottom w:val="single" w:color="A8D08D" w:themeColor="accent6" w:themeTint="99" w:sz="4" w:space="0"/>
        </w:tcBorders>
      </w:tcPr>
    </w:tblStylePr>
    <w:tblStylePr w:type="lastRow">
      <w:rPr>
        <w:b/>
        <w:bCs/>
      </w:rPr>
      <w:tcPr>
        <w:tcBorders>
          <w:top w:val="sing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378">
    <w:name w:val="List Table 2"/>
    <w:basedOn w:val="88"/>
    <w:qFormat/>
    <w:uiPriority w:val="47"/>
    <w:tblPr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79">
    <w:name w:val="List Table 2 Accent 1"/>
    <w:basedOn w:val="88"/>
    <w:qFormat/>
    <w:uiPriority w:val="47"/>
    <w:tblPr>
      <w:tblBorders>
        <w:top w:val="single" w:color="9CC2E5" w:themeColor="accent1" w:themeTint="99" w:sz="4" w:space="0"/>
        <w:bottom w:val="single" w:color="9CC2E5" w:themeColor="accent1" w:themeTint="99" w:sz="4" w:space="0"/>
        <w:insideH w:val="single" w:color="9CC2E5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80">
    <w:name w:val="List Table 2 Accent 2"/>
    <w:basedOn w:val="88"/>
    <w:qFormat/>
    <w:uiPriority w:val="47"/>
    <w:tblPr>
      <w:tblBorders>
        <w:top w:val="single" w:color="F4B083" w:themeColor="accent2" w:themeTint="99" w:sz="4" w:space="0"/>
        <w:bottom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381">
    <w:name w:val="List Table 2 Accent 3"/>
    <w:basedOn w:val="88"/>
    <w:qFormat/>
    <w:uiPriority w:val="47"/>
    <w:tblPr>
      <w:tblBorders>
        <w:top w:val="single" w:color="C8C8C8" w:themeColor="accent3" w:themeTint="99" w:sz="4" w:space="0"/>
        <w:bottom w:val="single" w:color="C8C8C8" w:themeColor="accent3" w:themeTint="99" w:sz="4" w:space="0"/>
        <w:insideH w:val="single" w:color="C8C8C8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382">
    <w:name w:val="List Table 2 Accent 4"/>
    <w:basedOn w:val="88"/>
    <w:qFormat/>
    <w:uiPriority w:val="47"/>
    <w:tblPr>
      <w:tblBorders>
        <w:top w:val="single" w:color="FFD965" w:themeColor="accent4" w:themeTint="99" w:sz="4" w:space="0"/>
        <w:bottom w:val="single" w:color="FFD965" w:themeColor="accent4" w:themeTint="99" w:sz="4" w:space="0"/>
        <w:insideH w:val="single" w:color="FFD965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383">
    <w:name w:val="List Table 2 Accent 5"/>
    <w:basedOn w:val="88"/>
    <w:qFormat/>
    <w:uiPriority w:val="47"/>
    <w:tblPr>
      <w:tblBorders>
        <w:top w:val="single" w:color="8EAADB" w:themeColor="accent5" w:themeTint="99" w:sz="4" w:space="0"/>
        <w:bottom w:val="single" w:color="8EAADB" w:themeColor="accent5" w:themeTint="99" w:sz="4" w:space="0"/>
        <w:insideH w:val="single" w:color="8EAADB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384">
    <w:name w:val="List Table 2 Accent 6"/>
    <w:basedOn w:val="88"/>
    <w:qFormat/>
    <w:uiPriority w:val="47"/>
    <w:tblPr>
      <w:tblBorders>
        <w:top w:val="single" w:color="A8D08D" w:themeColor="accent6" w:themeTint="99" w:sz="4" w:space="0"/>
        <w:bottom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385">
    <w:name w:val="List Table 3"/>
    <w:basedOn w:val="88"/>
    <w:qFormat/>
    <w:uiPriority w:val="48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000000" w:themeColor="text1" w:sz="4" w:space="0"/>
          <w:left w:val="nil"/>
        </w:tcBorders>
      </w:tcPr>
    </w:tblStylePr>
    <w:tblStylePr w:type="swCell">
      <w:tcPr>
        <w:tcBorders>
          <w:top w:val="double" w:color="000000" w:themeColor="text1" w:sz="4" w:space="0"/>
          <w:right w:val="nil"/>
        </w:tcBorders>
      </w:tcPr>
    </w:tblStylePr>
  </w:style>
  <w:style w:type="table" w:customStyle="1" w:styleId="386">
    <w:name w:val="List Table 3 Accent 1"/>
    <w:basedOn w:val="88"/>
    <w:qFormat/>
    <w:uiPriority w:val="48"/>
    <w:tblPr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B9BD5" w:themeFill="accent1"/>
      </w:tcPr>
    </w:tblStylePr>
    <w:tblStylePr w:type="lastRow">
      <w:rPr>
        <w:b/>
        <w:bCs/>
      </w:rPr>
      <w:tcPr>
        <w:tcBorders>
          <w:top w:val="double" w:color="5B9BD5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tcPr>
        <w:tcBorders>
          <w:top w:val="single" w:color="5B9BD5" w:themeColor="accent1" w:sz="4" w:space="0"/>
          <w:bottom w:val="single" w:color="5B9BD5" w:themeColor="accent1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5B9BD5" w:themeColor="accent1" w:sz="4" w:space="0"/>
          <w:left w:val="nil"/>
        </w:tcBorders>
      </w:tcPr>
    </w:tblStylePr>
    <w:tblStylePr w:type="swCell">
      <w:tcPr>
        <w:tcBorders>
          <w:top w:val="double" w:color="5B9BD5" w:themeColor="accent1" w:sz="4" w:space="0"/>
          <w:right w:val="nil"/>
        </w:tcBorders>
      </w:tcPr>
    </w:tblStylePr>
  </w:style>
  <w:style w:type="table" w:customStyle="1" w:styleId="387">
    <w:name w:val="List Table 3 Accent 2"/>
    <w:basedOn w:val="88"/>
    <w:qFormat/>
    <w:uiPriority w:val="48"/>
    <w:tblPr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D7D31" w:themeFill="accent2"/>
      </w:tcPr>
    </w:tblStylePr>
    <w:tblStylePr w:type="lastRow">
      <w:rPr>
        <w:b/>
        <w:bCs/>
      </w:rPr>
      <w:tcPr>
        <w:tcBorders>
          <w:top w:val="double" w:color="ED7D31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tcPr>
        <w:tcBorders>
          <w:top w:val="single" w:color="ED7D31" w:themeColor="accent2" w:sz="4" w:space="0"/>
          <w:bottom w:val="single" w:color="ED7D31" w:themeColor="accent2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ED7D31" w:themeColor="accent2" w:sz="4" w:space="0"/>
          <w:left w:val="nil"/>
        </w:tcBorders>
      </w:tcPr>
    </w:tblStylePr>
    <w:tblStylePr w:type="swCell">
      <w:tcPr>
        <w:tcBorders>
          <w:top w:val="double" w:color="ED7D31" w:themeColor="accent2" w:sz="4" w:space="0"/>
          <w:right w:val="nil"/>
        </w:tcBorders>
      </w:tcPr>
    </w:tblStylePr>
  </w:style>
  <w:style w:type="table" w:customStyle="1" w:styleId="388">
    <w:name w:val="List Table 3 Accent 3"/>
    <w:basedOn w:val="88"/>
    <w:qFormat/>
    <w:uiPriority w:val="48"/>
    <w:tblPr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A5A5A5" w:themeFill="accent3"/>
      </w:tcPr>
    </w:tblStylePr>
    <w:tblStylePr w:type="lastRow">
      <w:rPr>
        <w:b/>
        <w:bCs/>
      </w:rPr>
      <w:tcPr>
        <w:tcBorders>
          <w:top w:val="double" w:color="A5A5A5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tcPr>
        <w:tcBorders>
          <w:top w:val="single" w:color="A5A5A5" w:themeColor="accent3" w:sz="4" w:space="0"/>
          <w:bottom w:val="single" w:color="A5A5A5" w:themeColor="accent3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A5A5A5" w:themeColor="accent3" w:sz="4" w:space="0"/>
          <w:left w:val="nil"/>
        </w:tcBorders>
      </w:tcPr>
    </w:tblStylePr>
    <w:tblStylePr w:type="swCell">
      <w:tcPr>
        <w:tcBorders>
          <w:top w:val="double" w:color="A5A5A5" w:themeColor="accent3" w:sz="4" w:space="0"/>
          <w:right w:val="nil"/>
        </w:tcBorders>
      </w:tcPr>
    </w:tblStylePr>
  </w:style>
  <w:style w:type="table" w:customStyle="1" w:styleId="389">
    <w:name w:val="List Table 3 Accent 4"/>
    <w:basedOn w:val="88"/>
    <w:qFormat/>
    <w:uiPriority w:val="48"/>
    <w:tblPr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FC000" w:themeFill="accent4"/>
      </w:tcPr>
    </w:tblStylePr>
    <w:tblStylePr w:type="lastRow">
      <w:rPr>
        <w:b/>
        <w:bCs/>
      </w:rPr>
      <w:tcPr>
        <w:tcBorders>
          <w:top w:val="double" w:color="FFC000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tcPr>
        <w:tcBorders>
          <w:top w:val="single" w:color="FFC000" w:themeColor="accent4" w:sz="4" w:space="0"/>
          <w:bottom w:val="single" w:color="FFC000" w:themeColor="accent4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FFC000" w:themeColor="accent4" w:sz="4" w:space="0"/>
          <w:left w:val="nil"/>
        </w:tcBorders>
      </w:tcPr>
    </w:tblStylePr>
    <w:tblStylePr w:type="swCell">
      <w:tcPr>
        <w:tcBorders>
          <w:top w:val="double" w:color="FFC000" w:themeColor="accent4" w:sz="4" w:space="0"/>
          <w:right w:val="nil"/>
        </w:tcBorders>
      </w:tcPr>
    </w:tblStylePr>
  </w:style>
  <w:style w:type="table" w:customStyle="1" w:styleId="390">
    <w:name w:val="List Table 3 Accent 5"/>
    <w:basedOn w:val="88"/>
    <w:qFormat/>
    <w:uiPriority w:val="48"/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472C4" w:themeFill="accent5"/>
      </w:tcPr>
    </w:tblStylePr>
    <w:tblStylePr w:type="lastRow">
      <w:rPr>
        <w:b/>
        <w:bCs/>
      </w:rPr>
      <w:tcPr>
        <w:tcBorders>
          <w:top w:val="double" w:color="4472C4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tcPr>
        <w:tcBorders>
          <w:top w:val="single" w:color="4472C4" w:themeColor="accent5" w:sz="4" w:space="0"/>
          <w:bottom w:val="single" w:color="4472C4" w:themeColor="accent5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4472C4" w:themeColor="accent5" w:sz="4" w:space="0"/>
          <w:left w:val="nil"/>
        </w:tcBorders>
      </w:tcPr>
    </w:tblStylePr>
    <w:tblStylePr w:type="swCell">
      <w:tcPr>
        <w:tcBorders>
          <w:top w:val="double" w:color="4472C4" w:themeColor="accent5" w:sz="4" w:space="0"/>
          <w:right w:val="nil"/>
        </w:tcBorders>
      </w:tcPr>
    </w:tblStylePr>
  </w:style>
  <w:style w:type="table" w:customStyle="1" w:styleId="391">
    <w:name w:val="List Table 3 Accent 6"/>
    <w:basedOn w:val="88"/>
    <w:qFormat/>
    <w:uiPriority w:val="48"/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0AD47" w:themeFill="accent6"/>
      </w:tcPr>
    </w:tblStylePr>
    <w:tblStylePr w:type="lastRow">
      <w:rPr>
        <w:b/>
        <w:bCs/>
      </w:rPr>
      <w:tcPr>
        <w:tcBorders>
          <w:top w:val="double" w:color="70AD47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tcPr>
        <w:tcBorders>
          <w:top w:val="single" w:color="70AD47" w:themeColor="accent6" w:sz="4" w:space="0"/>
          <w:bottom w:val="single" w:color="70AD47" w:themeColor="accent6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70AD47" w:themeColor="accent6" w:sz="4" w:space="0"/>
          <w:left w:val="nil"/>
        </w:tcBorders>
      </w:tcPr>
    </w:tblStylePr>
    <w:tblStylePr w:type="swCell">
      <w:tcPr>
        <w:tcBorders>
          <w:top w:val="double" w:color="70AD47" w:themeColor="accent6" w:sz="4" w:space="0"/>
          <w:right w:val="nil"/>
        </w:tcBorders>
      </w:tcPr>
    </w:tblStylePr>
  </w:style>
  <w:style w:type="table" w:customStyle="1" w:styleId="392">
    <w:name w:val="List Table 4"/>
    <w:basedOn w:val="88"/>
    <w:qFormat/>
    <w:uiPriority w:val="49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93">
    <w:name w:val="List Table 4 Accent 1"/>
    <w:basedOn w:val="88"/>
    <w:qFormat/>
    <w:uiPriority w:val="49"/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cPr>
        <w:tcBorders>
          <w:top w:val="double" w:color="9CC2E5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94">
    <w:name w:val="List Table 4 Accent 2"/>
    <w:basedOn w:val="88"/>
    <w:qFormat/>
    <w:uiPriority w:val="49"/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395">
    <w:name w:val="List Table 4 Accent 3"/>
    <w:basedOn w:val="88"/>
    <w:qFormat/>
    <w:uiPriority w:val="49"/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cPr>
        <w:tcBorders>
          <w:top w:val="double" w:color="C8C8C8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396">
    <w:name w:val="List Table 4 Accent 4"/>
    <w:basedOn w:val="88"/>
    <w:qFormat/>
    <w:uiPriority w:val="49"/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cPr>
        <w:tcBorders>
          <w:top w:val="double" w:color="FFD965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397">
    <w:name w:val="List Table 4 Accent 5"/>
    <w:basedOn w:val="88"/>
    <w:qFormat/>
    <w:uiPriority w:val="49"/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cPr>
        <w:tcBorders>
          <w:top w:val="double" w:color="8EAADB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398">
    <w:name w:val="List Table 4 Accent 6"/>
    <w:basedOn w:val="88"/>
    <w:qFormat/>
    <w:uiPriority w:val="49"/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399">
    <w:name w:val="List Table 5 Dark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400">
    <w:name w:val="List Table 5 Dark Accent 1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5B9BD5" w:themeColor="accent1" w:sz="24" w:space="0"/>
        <w:left w:val="single" w:color="5B9BD5" w:themeColor="accent1" w:sz="24" w:space="0"/>
        <w:bottom w:val="single" w:color="5B9BD5" w:themeColor="accent1" w:sz="24" w:space="0"/>
        <w:right w:val="single" w:color="5B9BD5" w:themeColor="accent1" w:sz="24" w:space="0"/>
      </w:tblBorders>
    </w:tblPr>
    <w:tcPr>
      <w:shd w:val="clear" w:color="auto" w:fill="5B9BD5" w:themeFill="accent1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401">
    <w:name w:val="List Table 5 Dark Accent 2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ED7D31" w:themeColor="accent2" w:sz="24" w:space="0"/>
        <w:left w:val="single" w:color="ED7D31" w:themeColor="accent2" w:sz="24" w:space="0"/>
        <w:bottom w:val="single" w:color="ED7D31" w:themeColor="accent2" w:sz="24" w:space="0"/>
        <w:right w:val="single" w:color="ED7D31" w:themeColor="accent2" w:sz="24" w:space="0"/>
      </w:tblBorders>
    </w:tblPr>
    <w:tcPr>
      <w:shd w:val="clear" w:color="auto" w:fill="ED7D31" w:themeFill="accent2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402">
    <w:name w:val="List Table 5 Dark Accent 3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A5A5A5" w:themeColor="accent3" w:sz="24" w:space="0"/>
        <w:left w:val="single" w:color="A5A5A5" w:themeColor="accent3" w:sz="24" w:space="0"/>
        <w:bottom w:val="single" w:color="A5A5A5" w:themeColor="accent3" w:sz="24" w:space="0"/>
        <w:right w:val="single" w:color="A5A5A5" w:themeColor="accent3" w:sz="24" w:space="0"/>
      </w:tblBorders>
    </w:tblPr>
    <w:tcPr>
      <w:shd w:val="clear" w:color="auto" w:fill="A5A5A5" w:themeFill="accent3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403">
    <w:name w:val="List Table 5 Dark Accent 4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FFC000" w:themeColor="accent4" w:sz="24" w:space="0"/>
        <w:left w:val="single" w:color="FFC000" w:themeColor="accent4" w:sz="24" w:space="0"/>
        <w:bottom w:val="single" w:color="FFC000" w:themeColor="accent4" w:sz="24" w:space="0"/>
        <w:right w:val="single" w:color="FFC000" w:themeColor="accent4" w:sz="24" w:space="0"/>
      </w:tblBorders>
    </w:tblPr>
    <w:tcPr>
      <w:shd w:val="clear" w:color="auto" w:fill="FFC000" w:themeFill="accent4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404">
    <w:name w:val="List Table 5 Dark Accent 5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4472C4" w:themeColor="accent5" w:sz="24" w:space="0"/>
        <w:left w:val="single" w:color="4472C4" w:themeColor="accent5" w:sz="24" w:space="0"/>
        <w:bottom w:val="single" w:color="4472C4" w:themeColor="accent5" w:sz="24" w:space="0"/>
        <w:right w:val="single" w:color="4472C4" w:themeColor="accent5" w:sz="24" w:space="0"/>
      </w:tblBorders>
    </w:tblPr>
    <w:tcPr>
      <w:shd w:val="clear" w:color="auto" w:fill="4472C4" w:themeFill="accent5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405">
    <w:name w:val="List Table 5 Dark Accent 6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70AD47" w:themeColor="accent6" w:sz="24" w:space="0"/>
        <w:left w:val="single" w:color="70AD47" w:themeColor="accent6" w:sz="24" w:space="0"/>
        <w:bottom w:val="single" w:color="70AD47" w:themeColor="accent6" w:sz="24" w:space="0"/>
        <w:right w:val="single" w:color="70AD47" w:themeColor="accent6" w:sz="24" w:space="0"/>
      </w:tblBorders>
    </w:tblPr>
    <w:tcPr>
      <w:shd w:val="clear" w:color="auto" w:fill="70AD47" w:themeFill="accent6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406">
    <w:name w:val="List Table 6 Colorful"/>
    <w:basedOn w:val="88"/>
    <w:qFormat/>
    <w:uiPriority w:val="5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407">
    <w:name w:val="List Table 6 Colorful Accent 1"/>
    <w:basedOn w:val="88"/>
    <w:qFormat/>
    <w:uiPriority w:val="51"/>
    <w:rPr>
      <w:color w:val="2E75B6" w:themeColor="accent1" w:themeShade="BF"/>
    </w:rPr>
    <w:tblPr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bCs/>
      </w:rPr>
      <w:tcPr>
        <w:tcBorders>
          <w:bottom w:val="single" w:color="5B9BD5" w:themeColor="accent1" w:sz="4" w:space="0"/>
        </w:tcBorders>
      </w:tcPr>
    </w:tblStylePr>
    <w:tblStylePr w:type="lastRow">
      <w:rPr>
        <w:b/>
        <w:bCs/>
      </w:rPr>
      <w:tcPr>
        <w:tcBorders>
          <w:top w:val="double" w:color="5B9BD5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408">
    <w:name w:val="List Table 6 Colorful Accent 2"/>
    <w:basedOn w:val="88"/>
    <w:qFormat/>
    <w:uiPriority w:val="51"/>
    <w:rPr>
      <w:color w:val="C55A11" w:themeColor="accent2" w:themeShade="BF"/>
    </w:rPr>
    <w:tblPr>
      <w:tblBorders>
        <w:top w:val="single" w:color="ED7D31" w:themeColor="accent2" w:sz="4" w:space="0"/>
        <w:bottom w:val="single" w:color="ED7D31" w:themeColor="accent2" w:sz="4" w:space="0"/>
      </w:tblBorders>
    </w:tblPr>
    <w:tblStylePr w:type="firstRow">
      <w:rPr>
        <w:b/>
        <w:bCs/>
      </w:rPr>
      <w:tcPr>
        <w:tcBorders>
          <w:bottom w:val="single" w:color="ED7D31" w:themeColor="accent2" w:sz="4" w:space="0"/>
        </w:tcBorders>
      </w:tcPr>
    </w:tblStylePr>
    <w:tblStylePr w:type="lastRow">
      <w:rPr>
        <w:b/>
        <w:bCs/>
      </w:rPr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409">
    <w:name w:val="List Table 6 Colorful Accent 3"/>
    <w:basedOn w:val="88"/>
    <w:qFormat/>
    <w:uiPriority w:val="51"/>
    <w:rPr>
      <w:color w:val="7C7C7C" w:themeColor="accent3" w:themeShade="BF"/>
    </w:rPr>
    <w:tblPr>
      <w:tblBorders>
        <w:top w:val="single" w:color="A5A5A5" w:themeColor="accent3" w:sz="4" w:space="0"/>
        <w:bottom w:val="single" w:color="A5A5A5" w:themeColor="accent3" w:sz="4" w:space="0"/>
      </w:tblBorders>
    </w:tblPr>
    <w:tblStylePr w:type="firstRow">
      <w:rPr>
        <w:b/>
        <w:bCs/>
      </w:rPr>
      <w:tcPr>
        <w:tcBorders>
          <w:bottom w:val="single" w:color="A5A5A5" w:themeColor="accent3" w:sz="4" w:space="0"/>
        </w:tcBorders>
      </w:tcPr>
    </w:tblStylePr>
    <w:tblStylePr w:type="lastRow">
      <w:rPr>
        <w:b/>
        <w:bCs/>
      </w:rPr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410">
    <w:name w:val="List Table 6 Colorful Accent 4"/>
    <w:basedOn w:val="88"/>
    <w:qFormat/>
    <w:uiPriority w:val="51"/>
    <w:rPr>
      <w:color w:val="BF9000" w:themeColor="accent4" w:themeShade="BF"/>
    </w:rPr>
    <w:tblPr>
      <w:tblBorders>
        <w:top w:val="single" w:color="FFC000" w:themeColor="accent4" w:sz="4" w:space="0"/>
        <w:bottom w:val="single" w:color="FFC000" w:themeColor="accent4" w:sz="4" w:space="0"/>
      </w:tblBorders>
    </w:tblPr>
    <w:tblStylePr w:type="firstRow">
      <w:rPr>
        <w:b/>
        <w:bCs/>
      </w:rPr>
      <w:tcPr>
        <w:tcBorders>
          <w:bottom w:val="single" w:color="FFC000" w:themeColor="accent4" w:sz="4" w:space="0"/>
        </w:tcBorders>
      </w:tcPr>
    </w:tblStylePr>
    <w:tblStylePr w:type="lastRow">
      <w:rPr>
        <w:b/>
        <w:bCs/>
      </w:rPr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411">
    <w:name w:val="List Table 6 Colorful Accent 5"/>
    <w:basedOn w:val="88"/>
    <w:qFormat/>
    <w:uiPriority w:val="51"/>
    <w:rPr>
      <w:color w:val="2F5597" w:themeColor="accent5" w:themeShade="BF"/>
    </w:rPr>
    <w:tblPr>
      <w:tblBorders>
        <w:top w:val="single" w:color="4472C4" w:themeColor="accent5" w:sz="4" w:space="0"/>
        <w:bottom w:val="single" w:color="4472C4" w:themeColor="accent5" w:sz="4" w:space="0"/>
      </w:tblBorders>
    </w:tblPr>
    <w:tblStylePr w:type="firstRow">
      <w:rPr>
        <w:b/>
        <w:bCs/>
      </w:rPr>
      <w:tcPr>
        <w:tcBorders>
          <w:bottom w:val="single" w:color="4472C4" w:themeColor="accent5" w:sz="4" w:space="0"/>
        </w:tcBorders>
      </w:tcPr>
    </w:tblStylePr>
    <w:tblStylePr w:type="lastRow">
      <w:rPr>
        <w:b/>
        <w:bCs/>
      </w:rPr>
      <w:tcPr>
        <w:tcBorders>
          <w:top w:val="double" w:color="4472C4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412">
    <w:name w:val="List Table 6 Colorful Accent 6"/>
    <w:basedOn w:val="88"/>
    <w:qFormat/>
    <w:uiPriority w:val="51"/>
    <w:rPr>
      <w:color w:val="548235" w:themeColor="accent6" w:themeShade="BF"/>
    </w:rPr>
    <w:tblPr>
      <w:tblBorders>
        <w:top w:val="single" w:color="70AD47" w:themeColor="accent6" w:sz="4" w:space="0"/>
        <w:bottom w:val="single" w:color="70AD47" w:themeColor="accent6" w:sz="4" w:space="0"/>
      </w:tblBorders>
    </w:tblPr>
    <w:tblStylePr w:type="firstRow">
      <w:rPr>
        <w:b/>
        <w:bCs/>
      </w:rPr>
      <w:tcPr>
        <w:tcBorders>
          <w:bottom w:val="single" w:color="70AD47" w:themeColor="accent6" w:sz="4" w:space="0"/>
        </w:tcBorders>
      </w:tcPr>
    </w:tblStylePr>
    <w:tblStylePr w:type="lastRow">
      <w:rPr>
        <w:b/>
        <w:bCs/>
      </w:rPr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413">
    <w:name w:val="List Table 7 Colorful"/>
    <w:basedOn w:val="88"/>
    <w:qFormat/>
    <w:uiPriority w:val="52"/>
    <w:rPr>
      <w:color w:val="000000" w:themeColor="text1"/>
      <w14:textFill>
        <w14:solidFill>
          <w14:schemeClr w14:val="tx1"/>
        </w14:solidFill>
      </w14:textFill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414">
    <w:name w:val="List Table 7 Colorful Accent 1"/>
    <w:basedOn w:val="88"/>
    <w:qFormat/>
    <w:uiPriority w:val="52"/>
    <w:rPr>
      <w:color w:val="2E75B6" w:themeColor="accent1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5B9BD5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5B9BD5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5B9BD5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5B9BD5" w:themeColor="accent1" w:sz="4" w:space="0"/>
        </w:tcBorders>
        <w:shd w:val="clear" w:color="auto" w:fill="FFFFFF" w:themeFill="background1"/>
      </w:tc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415">
    <w:name w:val="List Table 7 Colorful Accent 2"/>
    <w:basedOn w:val="88"/>
    <w:qFormat/>
    <w:uiPriority w:val="52"/>
    <w:rPr>
      <w:color w:val="C55A11" w:themeColor="accent2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ED7D31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ED7D31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ED7D31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ED7D31" w:themeColor="accent2" w:sz="4" w:space="0"/>
        </w:tcBorders>
        <w:shd w:val="clear" w:color="auto" w:fill="FFFFFF" w:themeFill="background1"/>
      </w:tc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416">
    <w:name w:val="List Table 7 Colorful Accent 3"/>
    <w:basedOn w:val="88"/>
    <w:qFormat/>
    <w:uiPriority w:val="52"/>
    <w:rPr>
      <w:color w:val="7C7C7C" w:themeColor="accent3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A5A5A5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A5A5A5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A5A5A5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A5A5A5" w:themeColor="accent3" w:sz="4" w:space="0"/>
        </w:tcBorders>
        <w:shd w:val="clear" w:color="auto" w:fill="FFFFFF" w:themeFill="background1"/>
      </w:tc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417">
    <w:name w:val="List Table 7 Colorful Accent 4"/>
    <w:basedOn w:val="88"/>
    <w:qFormat/>
    <w:uiPriority w:val="52"/>
    <w:rPr>
      <w:color w:val="BF9000" w:themeColor="accent4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FFC000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FFC000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FFC000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FFC000" w:themeColor="accent4" w:sz="4" w:space="0"/>
        </w:tcBorders>
        <w:shd w:val="clear" w:color="auto" w:fill="FFFFFF" w:themeFill="background1"/>
      </w:tc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418">
    <w:name w:val="List Table 7 Colorful Accent 5"/>
    <w:basedOn w:val="88"/>
    <w:qFormat/>
    <w:uiPriority w:val="52"/>
    <w:rPr>
      <w:color w:val="2F5597" w:themeColor="accent5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4472C4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4472C4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4472C4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4472C4" w:themeColor="accent5" w:sz="4" w:space="0"/>
        </w:tcBorders>
        <w:shd w:val="clear" w:color="auto" w:fill="FFFFFF" w:themeFill="background1"/>
      </w:tc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419">
    <w:name w:val="List Table 7 Colorful Accent 6"/>
    <w:basedOn w:val="88"/>
    <w:qFormat/>
    <w:uiPriority w:val="52"/>
    <w:rPr>
      <w:color w:val="548235" w:themeColor="accent6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70AD47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70AD47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70AD47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70AD47" w:themeColor="accent6" w:sz="4" w:space="0"/>
        </w:tcBorders>
        <w:shd w:val="clear" w:color="auto" w:fill="FFFFFF" w:themeFill="background1"/>
      </w:tc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character" w:customStyle="1" w:styleId="420">
    <w:name w:val="日期 Char"/>
    <w:basedOn w:val="231"/>
    <w:link w:val="54"/>
    <w:semiHidden/>
    <w:qFormat/>
    <w:uiPriority w:val="99"/>
    <w:rPr>
      <w:kern w:val="2"/>
      <w:sz w:val="21"/>
      <w:szCs w:val="24"/>
    </w:rPr>
  </w:style>
  <w:style w:type="character" w:customStyle="1" w:styleId="421">
    <w:name w:val="Book Title"/>
    <w:basedOn w:val="231"/>
    <w:qFormat/>
    <w:uiPriority w:val="33"/>
    <w:rPr>
      <w:b/>
      <w:bCs/>
      <w:i/>
      <w:iCs/>
      <w:spacing w:val="5"/>
    </w:rPr>
  </w:style>
  <w:style w:type="paragraph" w:customStyle="1" w:styleId="422">
    <w:name w:val="Bibliography"/>
    <w:basedOn w:val="1"/>
    <w:next w:val="1"/>
    <w:semiHidden/>
    <w:unhideWhenUsed/>
    <w:qFormat/>
    <w:uiPriority w:val="37"/>
  </w:style>
  <w:style w:type="table" w:customStyle="1" w:styleId="423">
    <w:name w:val="Grid Table 1 Light"/>
    <w:basedOn w:val="88"/>
    <w:qFormat/>
    <w:uiPriority w:val="46"/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4">
    <w:name w:val="Grid Table 1 Light Accent 1"/>
    <w:basedOn w:val="88"/>
    <w:qFormat/>
    <w:uiPriority w:val="46"/>
    <w:tblPr>
      <w:tblBorders>
        <w:top w:val="single" w:color="BDD6EE" w:themeColor="accent1" w:themeTint="66" w:sz="4" w:space="0"/>
        <w:left w:val="single" w:color="BDD6EE" w:themeColor="accent1" w:themeTint="66" w:sz="4" w:space="0"/>
        <w:bottom w:val="single" w:color="BDD6EE" w:themeColor="accent1" w:themeTint="66" w:sz="4" w:space="0"/>
        <w:right w:val="single" w:color="BDD6EE" w:themeColor="accent1" w:themeTint="66" w:sz="4" w:space="0"/>
        <w:insideH w:val="single" w:color="BDD6EE" w:themeColor="accent1" w:themeTint="66" w:sz="4" w:space="0"/>
        <w:insideV w:val="single" w:color="BDD6EE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9CC2E5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9CC2E5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5">
    <w:name w:val="Grid Table 1 Light Accent 2"/>
    <w:basedOn w:val="88"/>
    <w:qFormat/>
    <w:uiPriority w:val="46"/>
    <w:tblPr>
      <w:tblBorders>
        <w:top w:val="single" w:color="F7CAAC" w:themeColor="accent2" w:themeTint="66" w:sz="4" w:space="0"/>
        <w:left w:val="single" w:color="F7CAAC" w:themeColor="accent2" w:themeTint="66" w:sz="4" w:space="0"/>
        <w:bottom w:val="single" w:color="F7CAAC" w:themeColor="accent2" w:themeTint="66" w:sz="4" w:space="0"/>
        <w:right w:val="single" w:color="F7CAAC" w:themeColor="accent2" w:themeTint="66" w:sz="4" w:space="0"/>
        <w:insideH w:val="single" w:color="F7CAAC" w:themeColor="accent2" w:themeTint="66" w:sz="4" w:space="0"/>
        <w:insideV w:val="single" w:color="F7CAAC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4B083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6">
    <w:name w:val="Grid Table 1 Light Accent 3"/>
    <w:basedOn w:val="88"/>
    <w:qFormat/>
    <w:uiPriority w:val="46"/>
    <w:tblPr>
      <w:tblBorders>
        <w:top w:val="single" w:color="DADADA" w:themeColor="accent3" w:themeTint="66" w:sz="4" w:space="0"/>
        <w:left w:val="single" w:color="DADADA" w:themeColor="accent3" w:themeTint="66" w:sz="4" w:space="0"/>
        <w:bottom w:val="single" w:color="DADADA" w:themeColor="accent3" w:themeTint="66" w:sz="4" w:space="0"/>
        <w:right w:val="single" w:color="DADADA" w:themeColor="accent3" w:themeTint="66" w:sz="4" w:space="0"/>
        <w:insideH w:val="single" w:color="DADADA" w:themeColor="accent3" w:themeTint="66" w:sz="4" w:space="0"/>
        <w:insideV w:val="single" w:color="DADADA" w:themeColor="accent3" w:themeTint="66" w:sz="4" w:space="0"/>
      </w:tblBorders>
    </w:tblPr>
    <w:tblStylePr w:type="firstRow">
      <w:rPr>
        <w:b/>
        <w:bCs/>
      </w:rPr>
      <w:tcPr>
        <w:tcBorders>
          <w:bottom w:val="single" w:color="C8C8C8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C8C8C8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7">
    <w:name w:val="Grid Table 1 Light Accent 4"/>
    <w:basedOn w:val="88"/>
    <w:qFormat/>
    <w:uiPriority w:val="46"/>
    <w:tblPr>
      <w:tblBorders>
        <w:top w:val="single" w:color="FFE599" w:themeColor="accent4" w:themeTint="66" w:sz="4" w:space="0"/>
        <w:left w:val="single" w:color="FFE599" w:themeColor="accent4" w:themeTint="66" w:sz="4" w:space="0"/>
        <w:bottom w:val="single" w:color="FFE599" w:themeColor="accent4" w:themeTint="66" w:sz="4" w:space="0"/>
        <w:right w:val="single" w:color="FFE599" w:themeColor="accent4" w:themeTint="66" w:sz="4" w:space="0"/>
        <w:insideH w:val="single" w:color="FFE599" w:themeColor="accent4" w:themeTint="66" w:sz="4" w:space="0"/>
        <w:insideV w:val="single" w:color="FFE599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FFD965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FFD965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8">
    <w:name w:val="Grid Table 1 Light Accent 5"/>
    <w:basedOn w:val="88"/>
    <w:qFormat/>
    <w:uiPriority w:val="46"/>
    <w:tblPr>
      <w:tblBorders>
        <w:top w:val="single" w:color="B4C6E7" w:themeColor="accent5" w:themeTint="66" w:sz="4" w:space="0"/>
        <w:left w:val="single" w:color="B4C6E7" w:themeColor="accent5" w:themeTint="66" w:sz="4" w:space="0"/>
        <w:bottom w:val="single" w:color="B4C6E7" w:themeColor="accent5" w:themeTint="66" w:sz="4" w:space="0"/>
        <w:right w:val="single" w:color="B4C6E7" w:themeColor="accent5" w:themeTint="66" w:sz="4" w:space="0"/>
        <w:insideH w:val="single" w:color="B4C6E7" w:themeColor="accent5" w:themeTint="66" w:sz="4" w:space="0"/>
        <w:insideV w:val="single" w:color="B4C6E7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8EAADB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8EAADB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9">
    <w:name w:val="Grid Table 1 Light Accent 6"/>
    <w:basedOn w:val="88"/>
    <w:qFormat/>
    <w:uiPriority w:val="46"/>
    <w:tblPr>
      <w:tblBorders>
        <w:top w:val="single" w:color="C5E0B3" w:themeColor="accent6" w:themeTint="66" w:sz="4" w:space="0"/>
        <w:left w:val="single" w:color="C5E0B3" w:themeColor="accent6" w:themeTint="66" w:sz="4" w:space="0"/>
        <w:bottom w:val="single" w:color="C5E0B3" w:themeColor="accent6" w:themeTint="66" w:sz="4" w:space="0"/>
        <w:right w:val="single" w:color="C5E0B3" w:themeColor="accent6" w:themeTint="66" w:sz="4" w:space="0"/>
        <w:insideH w:val="single" w:color="C5E0B3" w:themeColor="accent6" w:themeTint="66" w:sz="4" w:space="0"/>
        <w:insideV w:val="single" w:color="C5E0B3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A8D08D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30">
    <w:name w:val="Grid Table 2"/>
    <w:basedOn w:val="88"/>
    <w:qFormat/>
    <w:uiPriority w:val="47"/>
    <w:tblPr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431">
    <w:name w:val="Grid Table 2 Accent 1"/>
    <w:basedOn w:val="88"/>
    <w:qFormat/>
    <w:uiPriority w:val="47"/>
    <w:tblPr>
      <w:tblBorders>
        <w:top w:val="single" w:color="9CC2E5" w:themeColor="accent1" w:themeTint="99" w:sz="2" w:space="0"/>
        <w:bottom w:val="single" w:color="9CC2E5" w:themeColor="accent1" w:themeTint="99" w:sz="2" w:space="0"/>
        <w:insideH w:val="single" w:color="9CC2E5" w:themeColor="accent1" w:themeTint="99" w:sz="2" w:space="0"/>
        <w:insideV w:val="single" w:color="9CC2E5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9CC2E5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9CC2E5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432">
    <w:name w:val="Grid Table 2 Accent 2"/>
    <w:basedOn w:val="88"/>
    <w:qFormat/>
    <w:uiPriority w:val="47"/>
    <w:tblPr>
      <w:tblBorders>
        <w:top w:val="single" w:color="F4B083" w:themeColor="accent2" w:themeTint="99" w:sz="2" w:space="0"/>
        <w:bottom w:val="single" w:color="F4B083" w:themeColor="accent2" w:themeTint="99" w:sz="2" w:space="0"/>
        <w:insideH w:val="single" w:color="F4B083" w:themeColor="accent2" w:themeTint="99" w:sz="2" w:space="0"/>
        <w:insideV w:val="single" w:color="F4B083" w:themeColor="accent2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F4B083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F4B083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433">
    <w:name w:val="Grid Table 2 Accent 3"/>
    <w:basedOn w:val="88"/>
    <w:qFormat/>
    <w:uiPriority w:val="47"/>
    <w:tblPr>
      <w:tblBorders>
        <w:top w:val="single" w:color="C8C8C8" w:themeColor="accent3" w:themeTint="99" w:sz="2" w:space="0"/>
        <w:bottom w:val="single" w:color="C8C8C8" w:themeColor="accent3" w:themeTint="99" w:sz="2" w:space="0"/>
        <w:insideH w:val="single" w:color="C8C8C8" w:themeColor="accent3" w:themeTint="99" w:sz="2" w:space="0"/>
        <w:insideV w:val="single" w:color="C8C8C8" w:themeColor="accent3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C8C8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C8C8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434">
    <w:name w:val="Grid Table 2 Accent 4"/>
    <w:basedOn w:val="88"/>
    <w:qFormat/>
    <w:uiPriority w:val="47"/>
    <w:tblPr>
      <w:tblBorders>
        <w:top w:val="single" w:color="FFD965" w:themeColor="accent4" w:themeTint="99" w:sz="2" w:space="0"/>
        <w:bottom w:val="single" w:color="FFD965" w:themeColor="accent4" w:themeTint="99" w:sz="2" w:space="0"/>
        <w:insideH w:val="single" w:color="FFD965" w:themeColor="accent4" w:themeTint="99" w:sz="2" w:space="0"/>
        <w:insideV w:val="single" w:color="FFD965" w:themeColor="accent4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FFD965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FFD965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435">
    <w:name w:val="Grid Table 2 Accent 5"/>
    <w:basedOn w:val="88"/>
    <w:qFormat/>
    <w:uiPriority w:val="47"/>
    <w:tblPr>
      <w:tblBorders>
        <w:top w:val="single" w:color="8EAADB" w:themeColor="accent5" w:themeTint="99" w:sz="2" w:space="0"/>
        <w:bottom w:val="single" w:color="8EAADB" w:themeColor="accent5" w:themeTint="99" w:sz="2" w:space="0"/>
        <w:insideH w:val="single" w:color="8EAADB" w:themeColor="accent5" w:themeTint="99" w:sz="2" w:space="0"/>
        <w:insideV w:val="single" w:color="8EAADB" w:themeColor="accent5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8EAADB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8EAADB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436">
    <w:name w:val="Grid Table 2 Accent 6"/>
    <w:basedOn w:val="88"/>
    <w:qFormat/>
    <w:uiPriority w:val="47"/>
    <w:tblPr>
      <w:tblBorders>
        <w:top w:val="single" w:color="A8D08D" w:themeColor="accent6" w:themeTint="99" w:sz="2" w:space="0"/>
        <w:bottom w:val="single" w:color="A8D08D" w:themeColor="accent6" w:themeTint="99" w:sz="2" w:space="0"/>
        <w:insideH w:val="single" w:color="A8D08D" w:themeColor="accent6" w:themeTint="99" w:sz="2" w:space="0"/>
        <w:insideV w:val="single" w:color="A8D08D" w:themeColor="accent6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A8D08D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A8D08D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437">
    <w:name w:val="Grid Table 3"/>
    <w:basedOn w:val="88"/>
    <w:qFormat/>
    <w:uiPriority w:val="48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bottom w:val="single" w:color="666666" w:themeColor="text1" w:themeTint="99" w:sz="4" w:space="0"/>
        </w:tcBorders>
      </w:tcPr>
    </w:tblStylePr>
    <w:tblStylePr w:type="nwCell">
      <w:tcPr>
        <w:tcBorders>
          <w:bottom w:val="single" w:color="666666" w:themeColor="text1" w:themeTint="99" w:sz="4" w:space="0"/>
        </w:tcBorders>
      </w:tcPr>
    </w:tblStylePr>
    <w:tblStylePr w:type="seCell">
      <w:tcPr>
        <w:tcBorders>
          <w:top w:val="single" w:color="666666" w:themeColor="text1" w:themeTint="99" w:sz="4" w:space="0"/>
        </w:tcBorders>
      </w:tcPr>
    </w:tblStylePr>
    <w:tblStylePr w:type="swCell">
      <w:tcPr>
        <w:tcBorders>
          <w:top w:val="single" w:color="666666" w:themeColor="text1" w:themeTint="99" w:sz="4" w:space="0"/>
        </w:tcBorders>
      </w:tcPr>
    </w:tblStylePr>
  </w:style>
  <w:style w:type="table" w:customStyle="1" w:styleId="438">
    <w:name w:val="Grid Table 3 Accent 1"/>
    <w:basedOn w:val="88"/>
    <w:qFormat/>
    <w:uiPriority w:val="48"/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  <w:tblStylePr w:type="neCell">
      <w:tcPr>
        <w:tcBorders>
          <w:bottom w:val="single" w:color="9CC2E5" w:themeColor="accent1" w:themeTint="99" w:sz="4" w:space="0"/>
        </w:tcBorders>
      </w:tcPr>
    </w:tblStylePr>
    <w:tblStylePr w:type="nwCell">
      <w:tcPr>
        <w:tcBorders>
          <w:bottom w:val="single" w:color="9CC2E5" w:themeColor="accent1" w:themeTint="99" w:sz="4" w:space="0"/>
        </w:tcBorders>
      </w:tcPr>
    </w:tblStylePr>
    <w:tblStylePr w:type="seCell">
      <w:tcPr>
        <w:tcBorders>
          <w:top w:val="single" w:color="9CC2E5" w:themeColor="accent1" w:themeTint="99" w:sz="4" w:space="0"/>
        </w:tcBorders>
      </w:tcPr>
    </w:tblStylePr>
    <w:tblStylePr w:type="swCell">
      <w:tcPr>
        <w:tcBorders>
          <w:top w:val="single" w:color="9CC2E5" w:themeColor="accent1" w:themeTint="99" w:sz="4" w:space="0"/>
        </w:tcBorders>
      </w:tcPr>
    </w:tblStylePr>
  </w:style>
  <w:style w:type="table" w:customStyle="1" w:styleId="439">
    <w:name w:val="Grid Table 3 Accent 2"/>
    <w:basedOn w:val="88"/>
    <w:qFormat/>
    <w:uiPriority w:val="48"/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  <w:tblStylePr w:type="neCell">
      <w:tcPr>
        <w:tcBorders>
          <w:bottom w:val="single" w:color="F4B083" w:themeColor="accent2" w:themeTint="99" w:sz="4" w:space="0"/>
        </w:tcBorders>
      </w:tcPr>
    </w:tblStylePr>
    <w:tblStylePr w:type="nwCell">
      <w:tcPr>
        <w:tcBorders>
          <w:bottom w:val="single" w:color="F4B083" w:themeColor="accent2" w:themeTint="99" w:sz="4" w:space="0"/>
        </w:tcBorders>
      </w:tcPr>
    </w:tblStylePr>
    <w:tblStylePr w:type="seCell">
      <w:tcPr>
        <w:tcBorders>
          <w:top w:val="single" w:color="F4B083" w:themeColor="accent2" w:themeTint="99" w:sz="4" w:space="0"/>
        </w:tcBorders>
      </w:tcPr>
    </w:tblStylePr>
    <w:tblStylePr w:type="swCell">
      <w:tcPr>
        <w:tcBorders>
          <w:top w:val="single" w:color="F4B083" w:themeColor="accent2" w:themeTint="99" w:sz="4" w:space="0"/>
        </w:tcBorders>
      </w:tcPr>
    </w:tblStylePr>
  </w:style>
  <w:style w:type="table" w:customStyle="1" w:styleId="440">
    <w:name w:val="Grid Table 3 Accent 3"/>
    <w:basedOn w:val="88"/>
    <w:qFormat/>
    <w:uiPriority w:val="48"/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  <w:insideV w:val="single" w:color="C8C8C8" w:themeColor="accent3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  <w:tblStylePr w:type="neCell">
      <w:tcPr>
        <w:tcBorders>
          <w:bottom w:val="single" w:color="C8C8C8" w:themeColor="accent3" w:themeTint="99" w:sz="4" w:space="0"/>
        </w:tcBorders>
      </w:tcPr>
    </w:tblStylePr>
    <w:tblStylePr w:type="nwCell">
      <w:tcPr>
        <w:tcBorders>
          <w:bottom w:val="single" w:color="C8C8C8" w:themeColor="accent3" w:themeTint="99" w:sz="4" w:space="0"/>
        </w:tcBorders>
      </w:tcPr>
    </w:tblStylePr>
    <w:tblStylePr w:type="seCell">
      <w:tcPr>
        <w:tcBorders>
          <w:top w:val="single" w:color="C8C8C8" w:themeColor="accent3" w:themeTint="99" w:sz="4" w:space="0"/>
        </w:tcBorders>
      </w:tcPr>
    </w:tblStylePr>
    <w:tblStylePr w:type="swCell">
      <w:tcPr>
        <w:tcBorders>
          <w:top w:val="single" w:color="C8C8C8" w:themeColor="accent3" w:themeTint="99" w:sz="4" w:space="0"/>
        </w:tcBorders>
      </w:tcPr>
    </w:tblStylePr>
  </w:style>
  <w:style w:type="table" w:customStyle="1" w:styleId="441">
    <w:name w:val="Grid Table 3 Accent 4"/>
    <w:basedOn w:val="88"/>
    <w:qFormat/>
    <w:uiPriority w:val="48"/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  <w:insideV w:val="single" w:color="FFD965" w:themeColor="accent4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  <w:tblStylePr w:type="neCell">
      <w:tcPr>
        <w:tcBorders>
          <w:bottom w:val="single" w:color="FFD965" w:themeColor="accent4" w:themeTint="99" w:sz="4" w:space="0"/>
        </w:tcBorders>
      </w:tcPr>
    </w:tblStylePr>
    <w:tblStylePr w:type="nwCell">
      <w:tcPr>
        <w:tcBorders>
          <w:bottom w:val="single" w:color="FFD965" w:themeColor="accent4" w:themeTint="99" w:sz="4" w:space="0"/>
        </w:tcBorders>
      </w:tcPr>
    </w:tblStylePr>
    <w:tblStylePr w:type="seCell">
      <w:tcPr>
        <w:tcBorders>
          <w:top w:val="single" w:color="FFD965" w:themeColor="accent4" w:themeTint="99" w:sz="4" w:space="0"/>
        </w:tcBorders>
      </w:tcPr>
    </w:tblStylePr>
    <w:tblStylePr w:type="swCell">
      <w:tcPr>
        <w:tcBorders>
          <w:top w:val="single" w:color="FFD965" w:themeColor="accent4" w:themeTint="99" w:sz="4" w:space="0"/>
        </w:tcBorders>
      </w:tcPr>
    </w:tblStylePr>
  </w:style>
  <w:style w:type="table" w:customStyle="1" w:styleId="442">
    <w:name w:val="Grid Table 3 Accent 5"/>
    <w:basedOn w:val="88"/>
    <w:qFormat/>
    <w:uiPriority w:val="48"/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  <w:tblStylePr w:type="neCell">
      <w:tcPr>
        <w:tcBorders>
          <w:bottom w:val="single" w:color="8EAADB" w:themeColor="accent5" w:themeTint="99" w:sz="4" w:space="0"/>
        </w:tcBorders>
      </w:tcPr>
    </w:tblStylePr>
    <w:tblStylePr w:type="nwCell">
      <w:tcPr>
        <w:tcBorders>
          <w:bottom w:val="single" w:color="8EAADB" w:themeColor="accent5" w:themeTint="99" w:sz="4" w:space="0"/>
        </w:tcBorders>
      </w:tcPr>
    </w:tblStylePr>
    <w:tblStylePr w:type="seCell">
      <w:tcPr>
        <w:tcBorders>
          <w:top w:val="single" w:color="8EAADB" w:themeColor="accent5" w:themeTint="99" w:sz="4" w:space="0"/>
        </w:tcBorders>
      </w:tcPr>
    </w:tblStylePr>
    <w:tblStylePr w:type="swCell">
      <w:tcPr>
        <w:tcBorders>
          <w:top w:val="single" w:color="8EAADB" w:themeColor="accent5" w:themeTint="99" w:sz="4" w:space="0"/>
        </w:tcBorders>
      </w:tcPr>
    </w:tblStylePr>
  </w:style>
  <w:style w:type="table" w:customStyle="1" w:styleId="443">
    <w:name w:val="Grid Table 3 Accent 6"/>
    <w:basedOn w:val="88"/>
    <w:qFormat/>
    <w:uiPriority w:val="48"/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  <w:tblStylePr w:type="neCell">
      <w:tcPr>
        <w:tcBorders>
          <w:bottom w:val="single" w:color="A8D08D" w:themeColor="accent6" w:themeTint="99" w:sz="4" w:space="0"/>
        </w:tcBorders>
      </w:tcPr>
    </w:tblStylePr>
    <w:tblStylePr w:type="nwCell">
      <w:tcPr>
        <w:tcBorders>
          <w:bottom w:val="single" w:color="A8D08D" w:themeColor="accent6" w:themeTint="99" w:sz="4" w:space="0"/>
        </w:tcBorders>
      </w:tcPr>
    </w:tblStylePr>
    <w:tblStylePr w:type="seCell">
      <w:tcPr>
        <w:tcBorders>
          <w:top w:val="single" w:color="A8D08D" w:themeColor="accent6" w:themeTint="99" w:sz="4" w:space="0"/>
        </w:tcBorders>
      </w:tcPr>
    </w:tblStylePr>
    <w:tblStylePr w:type="swCell">
      <w:tcPr>
        <w:tcBorders>
          <w:top w:val="single" w:color="A8D08D" w:themeColor="accent6" w:themeTint="99" w:sz="4" w:space="0"/>
        </w:tcBorders>
      </w:tcPr>
    </w:tblStylePr>
  </w:style>
  <w:style w:type="table" w:customStyle="1" w:styleId="444">
    <w:name w:val="Grid Table 4"/>
    <w:basedOn w:val="88"/>
    <w:qFormat/>
    <w:uiPriority w:val="49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445">
    <w:name w:val="Grid Table 4 Accent 1"/>
    <w:basedOn w:val="88"/>
    <w:qFormat/>
    <w:uiPriority w:val="49"/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cPr>
        <w:tcBorders>
          <w:top w:val="double" w:color="5B9BD5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446">
    <w:name w:val="Grid Table 4 Accent 2"/>
    <w:basedOn w:val="88"/>
    <w:qFormat/>
    <w:uiPriority w:val="49"/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447">
    <w:name w:val="Grid Table 4 Accent 3"/>
    <w:basedOn w:val="88"/>
    <w:qFormat/>
    <w:uiPriority w:val="49"/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  <w:insideV w:val="single" w:color="C8C8C8" w:themeColor="accent3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448">
    <w:name w:val="Grid Table 4 Accent 4"/>
    <w:basedOn w:val="88"/>
    <w:qFormat/>
    <w:uiPriority w:val="49"/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  <w:insideV w:val="single" w:color="FFD965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449">
    <w:name w:val="Grid Table 4 Accent 5"/>
    <w:basedOn w:val="88"/>
    <w:qFormat/>
    <w:uiPriority w:val="49"/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cPr>
        <w:tcBorders>
          <w:top w:val="double" w:color="4472C4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450">
    <w:name w:val="Grid Table 4 Accent 6"/>
    <w:basedOn w:val="88"/>
    <w:qFormat/>
    <w:uiPriority w:val="49"/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451">
    <w:name w:val="Grid Table 5 Dark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999999" w:themeFill="text1" w:themeFillTint="66"/>
      </w:tcPr>
    </w:tblStylePr>
  </w:style>
  <w:style w:type="table" w:customStyle="1" w:styleId="452">
    <w:name w:val="Grid Table 5 Dark Accent 1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1"/>
      </w:tcPr>
    </w:tblStylePr>
    <w:tblStylePr w:type="band1Vert">
      <w:tcPr>
        <w:shd w:val="clear" w:color="auto" w:fill="BDD6EE" w:themeFill="accent1" w:themeFillTint="66"/>
      </w:tcPr>
    </w:tblStylePr>
    <w:tblStylePr w:type="band1Horz">
      <w:tcPr>
        <w:shd w:val="clear" w:color="auto" w:fill="BDD6EE" w:themeFill="accent1" w:themeFillTint="66"/>
      </w:tcPr>
    </w:tblStylePr>
  </w:style>
  <w:style w:type="table" w:customStyle="1" w:styleId="453">
    <w:name w:val="Grid Table 5 Dark Accent 2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band1Vert">
      <w:tcPr>
        <w:shd w:val="clear" w:color="auto" w:fill="F7CAAC" w:themeFill="accent2" w:themeFillTint="66"/>
      </w:tcPr>
    </w:tblStylePr>
    <w:tblStylePr w:type="band1Horz">
      <w:tcPr>
        <w:shd w:val="clear" w:color="auto" w:fill="F7CAAC" w:themeFill="accent2" w:themeFillTint="66"/>
      </w:tcPr>
    </w:tblStylePr>
  </w:style>
  <w:style w:type="table" w:customStyle="1" w:styleId="454">
    <w:name w:val="Grid Table 5 Dark Accent 3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CECEC" w:themeFill="accent3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band1Vert">
      <w:tcPr>
        <w:shd w:val="clear" w:color="auto" w:fill="DADADA" w:themeFill="accent3" w:themeFillTint="66"/>
      </w:tcPr>
    </w:tblStylePr>
    <w:tblStylePr w:type="band1Horz">
      <w:tcPr>
        <w:shd w:val="clear" w:color="auto" w:fill="DADADA" w:themeFill="accent3" w:themeFillTint="66"/>
      </w:tcPr>
    </w:tblStylePr>
  </w:style>
  <w:style w:type="table" w:customStyle="1" w:styleId="455">
    <w:name w:val="Grid Table 5 Dark Accent 4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2CC" w:themeFill="accent4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band1Vert">
      <w:tcPr>
        <w:shd w:val="clear" w:color="auto" w:fill="FFE599" w:themeFill="accent4" w:themeFillTint="66"/>
      </w:tcPr>
    </w:tblStylePr>
    <w:tblStylePr w:type="band1Horz">
      <w:tcPr>
        <w:shd w:val="clear" w:color="auto" w:fill="FFE599" w:themeFill="accent4" w:themeFillTint="66"/>
      </w:tcPr>
    </w:tblStylePr>
  </w:style>
  <w:style w:type="table" w:customStyle="1" w:styleId="456">
    <w:name w:val="Grid Table 5 Dark Accent 5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5"/>
      </w:tcPr>
    </w:tblStylePr>
    <w:tblStylePr w:type="band1Vert">
      <w:tcPr>
        <w:shd w:val="clear" w:color="auto" w:fill="B4C6E7" w:themeFill="accent5" w:themeFillTint="66"/>
      </w:tcPr>
    </w:tblStylePr>
    <w:tblStylePr w:type="band1Horz">
      <w:tcPr>
        <w:shd w:val="clear" w:color="auto" w:fill="B4C6E7" w:themeFill="accent5" w:themeFillTint="66"/>
      </w:tcPr>
    </w:tblStylePr>
  </w:style>
  <w:style w:type="table" w:customStyle="1" w:styleId="457">
    <w:name w:val="Grid Table 5 Dark Accent 6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band1Vert">
      <w:tcPr>
        <w:shd w:val="clear" w:color="auto" w:fill="C5E0B3" w:themeFill="accent6" w:themeFillTint="66"/>
      </w:tcPr>
    </w:tblStylePr>
    <w:tblStylePr w:type="band1Horz">
      <w:tcPr>
        <w:shd w:val="clear" w:color="auto" w:fill="C5E0B3" w:themeFill="accent6" w:themeFillTint="66"/>
      </w:tcPr>
    </w:tblStylePr>
  </w:style>
  <w:style w:type="table" w:customStyle="1" w:styleId="458">
    <w:name w:val="Grid Table 6 Colorful"/>
    <w:basedOn w:val="88"/>
    <w:qFormat/>
    <w:uiPriority w:val="5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459">
    <w:name w:val="Grid Table 6 Colorful Accent 1"/>
    <w:basedOn w:val="88"/>
    <w:qFormat/>
    <w:uiPriority w:val="51"/>
    <w:rPr>
      <w:color w:val="2E75B6" w:themeColor="accent1" w:themeShade="BF"/>
    </w:rPr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9CC2E5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9CC2E5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460">
    <w:name w:val="Grid Table 6 Colorful Accent 2"/>
    <w:basedOn w:val="88"/>
    <w:qFormat/>
    <w:uiPriority w:val="51"/>
    <w:rPr>
      <w:color w:val="C55A11" w:themeColor="accent2" w:themeShade="BF"/>
    </w:rPr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461">
    <w:name w:val="Grid Table 6 Colorful Accent 3"/>
    <w:basedOn w:val="88"/>
    <w:qFormat/>
    <w:uiPriority w:val="51"/>
    <w:rPr>
      <w:color w:val="7C7C7C" w:themeColor="accent3" w:themeShade="BF"/>
    </w:rPr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  <w:insideV w:val="single" w:color="C8C8C8" w:themeColor="accent3" w:themeTint="99" w:sz="4" w:space="0"/>
      </w:tblBorders>
    </w:tblPr>
    <w:tblStylePr w:type="firstRow">
      <w:rPr>
        <w:b/>
        <w:bCs/>
      </w:rPr>
      <w:tcPr>
        <w:tcBorders>
          <w:bottom w:val="single" w:color="C8C8C8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C8C8C8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462">
    <w:name w:val="Grid Table 6 Colorful Accent 4"/>
    <w:basedOn w:val="88"/>
    <w:qFormat/>
    <w:uiPriority w:val="51"/>
    <w:rPr>
      <w:color w:val="BF9000" w:themeColor="accent4" w:themeShade="BF"/>
    </w:rPr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  <w:insideV w:val="single" w:color="FFD965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FFD965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FFD965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463">
    <w:name w:val="Grid Table 6 Colorful Accent 5"/>
    <w:basedOn w:val="88"/>
    <w:qFormat/>
    <w:uiPriority w:val="51"/>
    <w:rPr>
      <w:color w:val="2F5597" w:themeColor="accent5" w:themeShade="BF"/>
    </w:rPr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8EAADB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8EAADB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464">
    <w:name w:val="Grid Table 6 Colorful Accent 6"/>
    <w:basedOn w:val="88"/>
    <w:qFormat/>
    <w:uiPriority w:val="51"/>
    <w:rPr>
      <w:color w:val="548235" w:themeColor="accent6" w:themeShade="BF"/>
    </w:rPr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465">
    <w:name w:val="Grid Table 7 Colorful"/>
    <w:basedOn w:val="88"/>
    <w:qFormat/>
    <w:uiPriority w:val="52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bottom w:val="single" w:color="666666" w:themeColor="text1" w:themeTint="99" w:sz="4" w:space="0"/>
        </w:tcBorders>
      </w:tcPr>
    </w:tblStylePr>
    <w:tblStylePr w:type="nwCell">
      <w:tcPr>
        <w:tcBorders>
          <w:bottom w:val="single" w:color="666666" w:themeColor="text1" w:themeTint="99" w:sz="4" w:space="0"/>
        </w:tcBorders>
      </w:tcPr>
    </w:tblStylePr>
    <w:tblStylePr w:type="seCell">
      <w:tcPr>
        <w:tcBorders>
          <w:top w:val="single" w:color="666666" w:themeColor="text1" w:themeTint="99" w:sz="4" w:space="0"/>
        </w:tcBorders>
      </w:tcPr>
    </w:tblStylePr>
    <w:tblStylePr w:type="swCell">
      <w:tcPr>
        <w:tcBorders>
          <w:top w:val="single" w:color="666666" w:themeColor="text1" w:themeTint="99" w:sz="4" w:space="0"/>
        </w:tcBorders>
      </w:tcPr>
    </w:tblStylePr>
  </w:style>
  <w:style w:type="table" w:customStyle="1" w:styleId="466">
    <w:name w:val="Grid Table 7 Colorful Accent 1"/>
    <w:basedOn w:val="88"/>
    <w:qFormat/>
    <w:uiPriority w:val="52"/>
    <w:rPr>
      <w:color w:val="2E75B6" w:themeColor="accent1" w:themeShade="BF"/>
    </w:rPr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  <w:tblStylePr w:type="neCell">
      <w:tcPr>
        <w:tcBorders>
          <w:bottom w:val="single" w:color="9CC2E5" w:themeColor="accent1" w:themeTint="99" w:sz="4" w:space="0"/>
        </w:tcBorders>
      </w:tcPr>
    </w:tblStylePr>
    <w:tblStylePr w:type="nwCell">
      <w:tcPr>
        <w:tcBorders>
          <w:bottom w:val="single" w:color="9CC2E5" w:themeColor="accent1" w:themeTint="99" w:sz="4" w:space="0"/>
        </w:tcBorders>
      </w:tcPr>
    </w:tblStylePr>
    <w:tblStylePr w:type="seCell">
      <w:tcPr>
        <w:tcBorders>
          <w:top w:val="single" w:color="9CC2E5" w:themeColor="accent1" w:themeTint="99" w:sz="4" w:space="0"/>
        </w:tcBorders>
      </w:tcPr>
    </w:tblStylePr>
    <w:tblStylePr w:type="swCell">
      <w:tcPr>
        <w:tcBorders>
          <w:top w:val="single" w:color="9CC2E5" w:themeColor="accent1" w:themeTint="99" w:sz="4" w:space="0"/>
        </w:tcBorders>
      </w:tcPr>
    </w:tblStylePr>
  </w:style>
  <w:style w:type="table" w:customStyle="1" w:styleId="467">
    <w:name w:val="Grid Table 7 Colorful Accent 2"/>
    <w:basedOn w:val="88"/>
    <w:qFormat/>
    <w:uiPriority w:val="52"/>
    <w:rPr>
      <w:color w:val="C55A11" w:themeColor="accent2" w:themeShade="BF"/>
    </w:rPr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  <w:tblStylePr w:type="neCell">
      <w:tcPr>
        <w:tcBorders>
          <w:bottom w:val="single" w:color="F4B083" w:themeColor="accent2" w:themeTint="99" w:sz="4" w:space="0"/>
        </w:tcBorders>
      </w:tcPr>
    </w:tblStylePr>
    <w:tblStylePr w:type="nwCell">
      <w:tcPr>
        <w:tcBorders>
          <w:bottom w:val="single" w:color="F4B083" w:themeColor="accent2" w:themeTint="99" w:sz="4" w:space="0"/>
        </w:tcBorders>
      </w:tcPr>
    </w:tblStylePr>
    <w:tblStylePr w:type="seCell">
      <w:tcPr>
        <w:tcBorders>
          <w:top w:val="single" w:color="F4B083" w:themeColor="accent2" w:themeTint="99" w:sz="4" w:space="0"/>
        </w:tcBorders>
      </w:tcPr>
    </w:tblStylePr>
    <w:tblStylePr w:type="swCell">
      <w:tcPr>
        <w:tcBorders>
          <w:top w:val="single" w:color="F4B083" w:themeColor="accent2" w:themeTint="99" w:sz="4" w:space="0"/>
        </w:tcBorders>
      </w:tcPr>
    </w:tblStylePr>
  </w:style>
  <w:style w:type="table" w:customStyle="1" w:styleId="468">
    <w:name w:val="Grid Table 7 Colorful Accent 3"/>
    <w:basedOn w:val="88"/>
    <w:qFormat/>
    <w:uiPriority w:val="52"/>
    <w:rPr>
      <w:color w:val="7C7C7C" w:themeColor="accent3" w:themeShade="BF"/>
    </w:rPr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  <w:insideV w:val="single" w:color="C8C8C8" w:themeColor="accent3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  <w:tblStylePr w:type="neCell">
      <w:tcPr>
        <w:tcBorders>
          <w:bottom w:val="single" w:color="C8C8C8" w:themeColor="accent3" w:themeTint="99" w:sz="4" w:space="0"/>
        </w:tcBorders>
      </w:tcPr>
    </w:tblStylePr>
    <w:tblStylePr w:type="nwCell">
      <w:tcPr>
        <w:tcBorders>
          <w:bottom w:val="single" w:color="C8C8C8" w:themeColor="accent3" w:themeTint="99" w:sz="4" w:space="0"/>
        </w:tcBorders>
      </w:tcPr>
    </w:tblStylePr>
    <w:tblStylePr w:type="seCell">
      <w:tcPr>
        <w:tcBorders>
          <w:top w:val="single" w:color="C8C8C8" w:themeColor="accent3" w:themeTint="99" w:sz="4" w:space="0"/>
        </w:tcBorders>
      </w:tcPr>
    </w:tblStylePr>
    <w:tblStylePr w:type="swCell">
      <w:tcPr>
        <w:tcBorders>
          <w:top w:val="single" w:color="C8C8C8" w:themeColor="accent3" w:themeTint="99" w:sz="4" w:space="0"/>
        </w:tcBorders>
      </w:tcPr>
    </w:tblStylePr>
  </w:style>
  <w:style w:type="table" w:customStyle="1" w:styleId="469">
    <w:name w:val="Grid Table 7 Colorful Accent 4"/>
    <w:basedOn w:val="88"/>
    <w:qFormat/>
    <w:uiPriority w:val="52"/>
    <w:rPr>
      <w:color w:val="BF9000" w:themeColor="accent4" w:themeShade="BF"/>
    </w:rPr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  <w:insideV w:val="single" w:color="FFD965" w:themeColor="accent4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  <w:tblStylePr w:type="neCell">
      <w:tcPr>
        <w:tcBorders>
          <w:bottom w:val="single" w:color="FFD965" w:themeColor="accent4" w:themeTint="99" w:sz="4" w:space="0"/>
        </w:tcBorders>
      </w:tcPr>
    </w:tblStylePr>
    <w:tblStylePr w:type="nwCell">
      <w:tcPr>
        <w:tcBorders>
          <w:bottom w:val="single" w:color="FFD965" w:themeColor="accent4" w:themeTint="99" w:sz="4" w:space="0"/>
        </w:tcBorders>
      </w:tcPr>
    </w:tblStylePr>
    <w:tblStylePr w:type="seCell">
      <w:tcPr>
        <w:tcBorders>
          <w:top w:val="single" w:color="FFD965" w:themeColor="accent4" w:themeTint="99" w:sz="4" w:space="0"/>
        </w:tcBorders>
      </w:tcPr>
    </w:tblStylePr>
    <w:tblStylePr w:type="swCell">
      <w:tcPr>
        <w:tcBorders>
          <w:top w:val="single" w:color="FFD965" w:themeColor="accent4" w:themeTint="99" w:sz="4" w:space="0"/>
        </w:tcBorders>
      </w:tcPr>
    </w:tblStylePr>
  </w:style>
  <w:style w:type="table" w:customStyle="1" w:styleId="470">
    <w:name w:val="Grid Table 7 Colorful Accent 5"/>
    <w:basedOn w:val="88"/>
    <w:qFormat/>
    <w:uiPriority w:val="52"/>
    <w:rPr>
      <w:color w:val="2F5597" w:themeColor="accent5" w:themeShade="BF"/>
    </w:rPr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  <w:tblStylePr w:type="neCell">
      <w:tcPr>
        <w:tcBorders>
          <w:bottom w:val="single" w:color="8EAADB" w:themeColor="accent5" w:themeTint="99" w:sz="4" w:space="0"/>
        </w:tcBorders>
      </w:tcPr>
    </w:tblStylePr>
    <w:tblStylePr w:type="nwCell">
      <w:tcPr>
        <w:tcBorders>
          <w:bottom w:val="single" w:color="8EAADB" w:themeColor="accent5" w:themeTint="99" w:sz="4" w:space="0"/>
        </w:tcBorders>
      </w:tcPr>
    </w:tblStylePr>
    <w:tblStylePr w:type="seCell">
      <w:tcPr>
        <w:tcBorders>
          <w:top w:val="single" w:color="8EAADB" w:themeColor="accent5" w:themeTint="99" w:sz="4" w:space="0"/>
        </w:tcBorders>
      </w:tcPr>
    </w:tblStylePr>
    <w:tblStylePr w:type="swCell">
      <w:tcPr>
        <w:tcBorders>
          <w:top w:val="single" w:color="8EAADB" w:themeColor="accent5" w:themeTint="99" w:sz="4" w:space="0"/>
        </w:tcBorders>
      </w:tcPr>
    </w:tblStylePr>
  </w:style>
  <w:style w:type="table" w:customStyle="1" w:styleId="471">
    <w:name w:val="Grid Table 7 Colorful Accent 6"/>
    <w:basedOn w:val="88"/>
    <w:qFormat/>
    <w:uiPriority w:val="52"/>
    <w:rPr>
      <w:color w:val="548235" w:themeColor="accent6" w:themeShade="BF"/>
    </w:rPr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  <w:tblStylePr w:type="neCell">
      <w:tcPr>
        <w:tcBorders>
          <w:bottom w:val="single" w:color="A8D08D" w:themeColor="accent6" w:themeTint="99" w:sz="4" w:space="0"/>
        </w:tcBorders>
      </w:tcPr>
    </w:tblStylePr>
    <w:tblStylePr w:type="nwCell">
      <w:tcPr>
        <w:tcBorders>
          <w:bottom w:val="single" w:color="A8D08D" w:themeColor="accent6" w:themeTint="99" w:sz="4" w:space="0"/>
        </w:tcBorders>
      </w:tcPr>
    </w:tblStylePr>
    <w:tblStylePr w:type="seCell">
      <w:tcPr>
        <w:tcBorders>
          <w:top w:val="single" w:color="A8D08D" w:themeColor="accent6" w:themeTint="99" w:sz="4" w:space="0"/>
        </w:tcBorders>
      </w:tcPr>
    </w:tblStylePr>
    <w:tblStylePr w:type="swCell">
      <w:tcPr>
        <w:tcBorders>
          <w:top w:val="single" w:color="A8D08D" w:themeColor="accent6" w:themeTint="99" w:sz="4" w:space="0"/>
        </w:tcBorders>
      </w:tcPr>
    </w:tblStylePr>
  </w:style>
  <w:style w:type="table" w:customStyle="1" w:styleId="472">
    <w:name w:val="Grid Table Light"/>
    <w:basedOn w:val="88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character" w:customStyle="1" w:styleId="473">
    <w:name w:val="尾注文本 Char"/>
    <w:basedOn w:val="231"/>
    <w:link w:val="56"/>
    <w:semiHidden/>
    <w:qFormat/>
    <w:uiPriority w:val="99"/>
    <w:rPr>
      <w:kern w:val="2"/>
      <w:sz w:val="21"/>
      <w:szCs w:val="24"/>
    </w:rPr>
  </w:style>
  <w:style w:type="character" w:customStyle="1" w:styleId="474">
    <w:name w:val="文档结构图 Char"/>
    <w:basedOn w:val="231"/>
    <w:link w:val="32"/>
    <w:semiHidden/>
    <w:qFormat/>
    <w:uiPriority w:val="99"/>
    <w:rPr>
      <w:rFonts w:ascii="Microsoft YaHei UI" w:eastAsia="Microsoft YaHei UI"/>
      <w:kern w:val="2"/>
      <w:sz w:val="18"/>
      <w:szCs w:val="18"/>
    </w:rPr>
  </w:style>
  <w:style w:type="table" w:customStyle="1" w:styleId="475">
    <w:name w:val="Plain Table 1"/>
    <w:basedOn w:val="88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476">
    <w:name w:val="Plain Table 2"/>
    <w:basedOn w:val="88"/>
    <w:qFormat/>
    <w:uiPriority w:val="42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  <w:style w:type="table" w:customStyle="1" w:styleId="477">
    <w:name w:val="Plain Table 3"/>
    <w:basedOn w:val="88"/>
    <w:qFormat/>
    <w:uiPriority w:val="43"/>
    <w:tblStylePr w:type="firstRow">
      <w:rPr>
        <w:b/>
        <w:bCs/>
        <w:cap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  <w:caps/>
      </w:rPr>
      <w:tcPr>
        <w:tcBorders>
          <w:top w:val="nil"/>
        </w:tcBorders>
      </w:tcPr>
    </w:tblStylePr>
    <w:tblStylePr w:type="firstCol">
      <w:rPr>
        <w:b/>
        <w:bCs/>
        <w:caps/>
      </w:rPr>
      <w:tcPr>
        <w:tcBorders>
          <w:right w:val="single" w:color="7E7E7E" w:themeColor="text1" w:themeTint="80" w:sz="4" w:space="0"/>
        </w:tcBorders>
      </w:tcPr>
    </w:tblStylePr>
    <w:tblStylePr w:type="lastCol">
      <w:rPr>
        <w:b/>
        <w:bCs/>
        <w:caps/>
      </w:rPr>
      <w:tcPr>
        <w:tcBorders>
          <w:left w:val="nil"/>
        </w:tcBorders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</w:style>
  <w:style w:type="table" w:customStyle="1" w:styleId="478">
    <w:name w:val="Plain Table 4"/>
    <w:basedOn w:val="88"/>
    <w:qFormat/>
    <w:uiPriority w:val="44"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479">
    <w:name w:val="Plain Table 5"/>
    <w:basedOn w:val="88"/>
    <w:qFormat/>
    <w:uiPriority w:val="45"/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7E7E7E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7E7E7E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7E7E7E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7E7E7E" w:themeColor="text1" w:themeTint="80" w:sz="4" w:space="0"/>
        </w:tcBorders>
        <w:shd w:val="clear" w:color="auto" w:fill="FFFFFF" w:themeFill="background1"/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paragraph" w:styleId="480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481">
    <w:name w:val="信息标题 Char"/>
    <w:basedOn w:val="231"/>
    <w:link w:val="79"/>
    <w:semiHidden/>
    <w:qFormat/>
    <w:uiPriority w:val="99"/>
    <w:rPr>
      <w:rFonts w:asciiTheme="majorHAnsi" w:hAnsiTheme="majorHAnsi" w:eastAsiaTheme="majorEastAsia" w:cstheme="majorBidi"/>
      <w:kern w:val="2"/>
      <w:sz w:val="24"/>
      <w:szCs w:val="24"/>
      <w:shd w:val="pct20" w:color="auto" w:fill="auto"/>
    </w:rPr>
  </w:style>
  <w:style w:type="paragraph" w:styleId="482">
    <w:name w:val="Quote"/>
    <w:basedOn w:val="1"/>
    <w:next w:val="1"/>
    <w:link w:val="483"/>
    <w:qFormat/>
    <w:uiPriority w:val="2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83">
    <w:name w:val="引用 Char"/>
    <w:basedOn w:val="231"/>
    <w:link w:val="482"/>
    <w:qFormat/>
    <w:uiPriority w:val="29"/>
    <w:rPr>
      <w:i/>
      <w:iCs/>
      <w:color w:val="404040" w:themeColor="text1" w:themeTint="BF"/>
      <w:kern w:val="2"/>
      <w:sz w:val="21"/>
      <w:szCs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484">
    <w:name w:val="Placeholder Text"/>
    <w:basedOn w:val="231"/>
    <w:semiHidden/>
    <w:qFormat/>
    <w:uiPriority w:val="99"/>
    <w:rPr>
      <w:color w:val="808080"/>
    </w:rPr>
  </w:style>
  <w:style w:type="character" w:customStyle="1" w:styleId="485">
    <w:name w:val="正文首行缩进 Char"/>
    <w:basedOn w:val="333"/>
    <w:link w:val="86"/>
    <w:semiHidden/>
    <w:qFormat/>
    <w:uiPriority w:val="99"/>
    <w:rPr>
      <w:kern w:val="2"/>
      <w:sz w:val="21"/>
      <w:szCs w:val="24"/>
    </w:rPr>
  </w:style>
  <w:style w:type="character" w:customStyle="1" w:styleId="486">
    <w:name w:val="正文文本缩进 Char"/>
    <w:basedOn w:val="231"/>
    <w:link w:val="41"/>
    <w:semiHidden/>
    <w:qFormat/>
    <w:uiPriority w:val="99"/>
    <w:rPr>
      <w:kern w:val="2"/>
      <w:sz w:val="21"/>
      <w:szCs w:val="24"/>
    </w:rPr>
  </w:style>
  <w:style w:type="character" w:customStyle="1" w:styleId="487">
    <w:name w:val="正文首行缩进 2 Char"/>
    <w:basedOn w:val="486"/>
    <w:link w:val="87"/>
    <w:semiHidden/>
    <w:qFormat/>
    <w:uiPriority w:val="99"/>
    <w:rPr>
      <w:kern w:val="2"/>
      <w:sz w:val="21"/>
      <w:szCs w:val="24"/>
    </w:rPr>
  </w:style>
  <w:style w:type="character" w:customStyle="1" w:styleId="488">
    <w:name w:val="正文文本 2 Char"/>
    <w:basedOn w:val="231"/>
    <w:link w:val="76"/>
    <w:semiHidden/>
    <w:qFormat/>
    <w:uiPriority w:val="99"/>
    <w:rPr>
      <w:kern w:val="2"/>
      <w:sz w:val="21"/>
      <w:szCs w:val="24"/>
    </w:rPr>
  </w:style>
  <w:style w:type="character" w:customStyle="1" w:styleId="489">
    <w:name w:val="正文文本 3 Char"/>
    <w:basedOn w:val="231"/>
    <w:link w:val="37"/>
    <w:semiHidden/>
    <w:qFormat/>
    <w:uiPriority w:val="99"/>
    <w:rPr>
      <w:kern w:val="2"/>
      <w:sz w:val="16"/>
      <w:szCs w:val="16"/>
    </w:rPr>
  </w:style>
  <w:style w:type="character" w:customStyle="1" w:styleId="490">
    <w:name w:val="正文文本缩进 2 Char"/>
    <w:basedOn w:val="231"/>
    <w:link w:val="55"/>
    <w:semiHidden/>
    <w:qFormat/>
    <w:uiPriority w:val="99"/>
    <w:rPr>
      <w:kern w:val="2"/>
      <w:sz w:val="21"/>
      <w:szCs w:val="24"/>
    </w:rPr>
  </w:style>
  <w:style w:type="character" w:customStyle="1" w:styleId="491">
    <w:name w:val="正文文本缩进 3 Char"/>
    <w:basedOn w:val="231"/>
    <w:link w:val="71"/>
    <w:semiHidden/>
    <w:qFormat/>
    <w:uiPriority w:val="99"/>
    <w:rPr>
      <w:kern w:val="2"/>
      <w:sz w:val="16"/>
      <w:szCs w:val="16"/>
    </w:rPr>
  </w:style>
  <w:style w:type="character" w:customStyle="1" w:styleId="492">
    <w:name w:val="注释标题 Char"/>
    <w:basedOn w:val="231"/>
    <w:link w:val="22"/>
    <w:semiHidden/>
    <w:qFormat/>
    <w:uiPriority w:val="99"/>
    <w:rPr>
      <w:kern w:val="2"/>
      <w:sz w:val="21"/>
      <w:szCs w:val="24"/>
    </w:rPr>
  </w:style>
  <w:style w:type="paragraph" w:customStyle="1" w:styleId="493">
    <w:name w:val="附录无标题章"/>
    <w:basedOn w:val="276"/>
    <w:qFormat/>
    <w:uiPriority w:val="0"/>
    <w:pPr>
      <w:spacing w:before="0" w:beforeLines="0" w:after="0" w:afterLines="0"/>
      <w:outlineLvl w:val="9"/>
    </w:pPr>
    <w:rPr>
      <w:rFonts w:asciiTheme="majorEastAsia" w:eastAsiaTheme="majorEastAsia"/>
    </w:rPr>
  </w:style>
  <w:style w:type="paragraph" w:customStyle="1" w:styleId="494">
    <w:name w:val="附录一级无标题条"/>
    <w:basedOn w:val="277"/>
    <w:qFormat/>
    <w:uiPriority w:val="0"/>
    <w:pPr>
      <w:spacing w:before="0" w:beforeLines="0" w:after="0" w:afterLines="0"/>
      <w:outlineLvl w:val="9"/>
    </w:pPr>
    <w:rPr>
      <w:rFonts w:asciiTheme="majorEastAsia" w:eastAsiaTheme="majorEastAsia"/>
    </w:rPr>
  </w:style>
  <w:style w:type="paragraph" w:customStyle="1" w:styleId="495">
    <w:name w:val="附录二级无标题条"/>
    <w:basedOn w:val="278"/>
    <w:qFormat/>
    <w:uiPriority w:val="0"/>
    <w:pPr>
      <w:spacing w:before="0" w:beforeLines="0" w:after="0" w:afterLines="0"/>
      <w:outlineLvl w:val="9"/>
    </w:pPr>
    <w:rPr>
      <w:rFonts w:asciiTheme="majorEastAsia" w:eastAsiaTheme="majorEastAsia"/>
    </w:rPr>
  </w:style>
  <w:style w:type="paragraph" w:customStyle="1" w:styleId="496">
    <w:name w:val="附录三级无标题条"/>
    <w:basedOn w:val="279"/>
    <w:qFormat/>
    <w:uiPriority w:val="0"/>
    <w:pPr>
      <w:spacing w:before="0" w:beforeLines="0" w:after="0" w:afterLines="0"/>
      <w:outlineLvl w:val="9"/>
    </w:pPr>
    <w:rPr>
      <w:rFonts w:asciiTheme="majorEastAsia" w:eastAsiaTheme="majorEastAsia"/>
    </w:rPr>
  </w:style>
  <w:style w:type="paragraph" w:customStyle="1" w:styleId="497">
    <w:name w:val="附录四级无标题条"/>
    <w:basedOn w:val="280"/>
    <w:qFormat/>
    <w:uiPriority w:val="0"/>
    <w:pPr>
      <w:spacing w:before="0" w:beforeLines="0" w:after="0" w:afterLines="0"/>
      <w:outlineLvl w:val="9"/>
    </w:pPr>
    <w:rPr>
      <w:rFonts w:asciiTheme="majorEastAsia" w:eastAsiaTheme="majorEastAsia"/>
    </w:rPr>
  </w:style>
  <w:style w:type="paragraph" w:customStyle="1" w:styleId="498">
    <w:name w:val="标准标志TB"/>
    <w:basedOn w:val="1"/>
    <w:qFormat/>
    <w:uiPriority w:val="0"/>
    <w:pPr>
      <w:widowControl/>
      <w:shd w:val="solid" w:color="FFFFFF" w:fill="FFFFFF"/>
      <w:spacing w:line="0" w:lineRule="atLeast"/>
      <w:jc w:val="right"/>
    </w:pPr>
    <w:rPr>
      <w:rFonts w:ascii="Times New Roman" w:hAnsi="Times New Roman" w:eastAsia="Arial Unicode MS" w:cs="Times New Roman"/>
      <w:b/>
      <w:w w:val="130"/>
      <w:sz w:val="96"/>
      <w:szCs w:val="20"/>
    </w:rPr>
  </w:style>
  <w:style w:type="paragraph" w:customStyle="1" w:styleId="499">
    <w:name w:val="标准称谓TB"/>
    <w:basedOn w:val="1"/>
    <w:qFormat/>
    <w:uiPriority w:val="0"/>
    <w:pPr>
      <w:kinsoku w:val="0"/>
      <w:overflowPunct w:val="0"/>
      <w:autoSpaceDE w:val="0"/>
      <w:autoSpaceDN w:val="0"/>
      <w:spacing w:line="0" w:lineRule="atLeast"/>
      <w:jc w:val="center"/>
    </w:pPr>
    <w:rPr>
      <w:rFonts w:ascii="Microsoft Sans Serif" w:hAnsi="Microsoft Sans Serif" w:eastAsia="黑体" w:cs="Microsoft Sans Serif"/>
      <w:bCs/>
      <w:spacing w:val="40"/>
      <w:w w:val="100"/>
      <w:kern w:val="0"/>
      <w:sz w:val="72"/>
      <w:szCs w:val="20"/>
    </w:rPr>
  </w:style>
  <w:style w:type="paragraph" w:customStyle="1" w:styleId="500">
    <w:name w:val="发布GB"/>
    <w:basedOn w:val="40"/>
    <w:qFormat/>
    <w:uiPriority w:val="0"/>
    <w:pPr>
      <w:spacing w:after="0" w:line="280" w:lineRule="exact"/>
      <w:ind w:left="284"/>
    </w:pPr>
    <w:rPr>
      <w:rFonts w:ascii="黑体" w:eastAsia="黑体"/>
      <w:kern w:val="3"/>
      <w:sz w:val="28"/>
    </w:rPr>
  </w:style>
  <w:style w:type="paragraph" w:customStyle="1" w:styleId="501">
    <w:name w:val="发布DB"/>
    <w:basedOn w:val="500"/>
    <w:qFormat/>
    <w:uiPriority w:val="0"/>
    <w:pPr>
      <w:ind w:left="567"/>
    </w:pPr>
  </w:style>
  <w:style w:type="paragraph" w:customStyle="1" w:styleId="502">
    <w:name w:val="发布HB"/>
    <w:basedOn w:val="500"/>
    <w:qFormat/>
    <w:uiPriority w:val="0"/>
    <w:pPr>
      <w:ind w:left="567"/>
    </w:pPr>
  </w:style>
  <w:style w:type="paragraph" w:customStyle="1" w:styleId="503">
    <w:name w:val="发布QB"/>
    <w:basedOn w:val="500"/>
    <w:qFormat/>
    <w:uiPriority w:val="0"/>
    <w:pPr>
      <w:ind w:left="567"/>
    </w:pPr>
  </w:style>
  <w:style w:type="paragraph" w:customStyle="1" w:styleId="504">
    <w:name w:val="发布TB"/>
    <w:basedOn w:val="500"/>
    <w:qFormat/>
    <w:uiPriority w:val="0"/>
    <w:pPr>
      <w:ind w:left="567"/>
    </w:pPr>
  </w:style>
  <w:style w:type="paragraph" w:customStyle="1" w:styleId="505">
    <w:name w:val="发布部门TB"/>
    <w:basedOn w:val="1"/>
    <w:qFormat/>
    <w:uiPriority w:val="0"/>
    <w:pPr>
      <w:widowControl/>
      <w:spacing w:line="360" w:lineRule="exact"/>
      <w:jc w:val="center"/>
    </w:pPr>
    <w:rPr>
      <w:rFonts w:ascii="Microsoft Sans Serif" w:hAnsi="Microsoft Sans Serif" w:cs="Microsoft Sans Serif"/>
      <w:spacing w:val="20"/>
      <w:w w:val="135"/>
      <w:kern w:val="0"/>
      <w:sz w:val="36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2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theme" Target="theme/theme1.xml"/><Relationship Id="rId14" Type="http://schemas.openxmlformats.org/officeDocument/2006/relationships/footer" Target="footer6.xml"/><Relationship Id="rId13" Type="http://schemas.openxmlformats.org/officeDocument/2006/relationships/footer" Target="footer5.xml"/><Relationship Id="rId12" Type="http://schemas.openxmlformats.org/officeDocument/2006/relationships/header" Target="header6.xml"/><Relationship Id="rId11" Type="http://schemas.openxmlformats.org/officeDocument/2006/relationships/footer" Target="footer4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&#26631;&#20934;&#32534;&#20889;WPS\bzbx20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BC0D5CE-5E97-4EFC-922C-F3E8EF5D4E1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bzbx20.dotx</Template>
  <Pages>1</Pages>
  <Words>110</Words>
  <Characters>110</Characters>
  <Lines>1</Lines>
  <Paragraphs>1</Paragraphs>
  <TotalTime>2</TotalTime>
  <ScaleCrop>false</ScaleCrop>
  <LinksUpToDate>false</LinksUpToDate>
  <CharactersWithSpaces>110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2020-12-23T08:30:00Z</dcterms:created>
  <dc:creator>泡沫</dc:creator>
  <cp:lastModifiedBy>泡沫</cp:lastModifiedBy>
  <cp:lastPrinted>2021-12-13T02:45:00Z</cp:lastPrinted>
  <dcterms:modified xsi:type="dcterms:W3CDTF">2022-03-10T02:20:06Z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条文说明标记" linkTarget="条文说明标记">
    <vt:lpwstr>无</vt:lpwstr>
  </property>
  <property fmtid="{D5CDD505-2E9C-101B-9397-08002B2CF9AE}" pid="3" name="文件标记" linkTarget="文件标记">
    <vt:lpwstr>蓝元软件</vt:lpwstr>
  </property>
  <property fmtid="{D5CDD505-2E9C-101B-9397-08002B2CF9AE}" pid="4" name="标准版本" linkTarget="标准版本">
    <vt:lpwstr>2020</vt:lpwstr>
  </property>
  <property fmtid="{D5CDD505-2E9C-101B-9397-08002B2CF9AE}" pid="5" name="ICS" linkTarget="ICS">
    <vt:lpwstr>65.020.20</vt:lpwstr>
  </property>
  <property fmtid="{D5CDD505-2E9C-101B-9397-08002B2CF9AE}" pid="6" name="CCS" linkTarget="CCS">
    <vt:lpwstr>B 05</vt:lpwstr>
  </property>
  <property fmtid="{D5CDD505-2E9C-101B-9397-08002B2CF9AE}" pid="7" name="BAH" linkTarget="BAH">
    <vt:lpwstr>备案号：</vt:lpwstr>
  </property>
  <property fmtid="{D5CDD505-2E9C-101B-9397-08002B2CF9AE}" pid="8" name="BT" linkTarget="BT">
    <vt:lpwstr>团    体    标    准</vt:lpwstr>
  </property>
  <property fmtid="{D5CDD505-2E9C-101B-9397-08002B2CF9AE}" pid="9" name="BZBH" linkTarget="BZBH">
    <vt:lpwstr>T/QHNX XXXX-2020</vt:lpwstr>
  </property>
  <property fmtid="{D5CDD505-2E9C-101B-9397-08002B2CF9AE}" pid="10" name="TDBH" linkTarget="TDBH">
    <vt:lpwstr/>
  </property>
  <property fmtid="{D5CDD505-2E9C-101B-9397-08002B2CF9AE}" pid="11" name="BZMC" linkTarget="BZMC">
    <vt:lpwstr>青海省当归产地初加工技术规程</vt:lpwstr>
  </property>
  <property fmtid="{D5CDD505-2E9C-101B-9397-08002B2CF9AE}" pid="12" name="YWMC" linkTarget="YWMC">
    <vt:lpwstr>英文名称</vt:lpwstr>
  </property>
  <property fmtid="{D5CDD505-2E9C-101B-9397-08002B2CF9AE}" pid="13" name="CBCD" linkTarget="CBCD">
    <vt:lpwstr>（与国际标准一致性程度的标识）</vt:lpwstr>
  </property>
  <property fmtid="{D5CDD505-2E9C-101B-9397-08002B2CF9AE}" pid="14" name="WGLB" linkTarget="WGLB">
    <vt:lpwstr>（送审稿）</vt:lpwstr>
  </property>
  <property fmtid="{D5CDD505-2E9C-101B-9397-08002B2CF9AE}" pid="15" name="FBRQ" linkTarget="FBRQ">
    <vt:lpwstr>20XX—XX—XX</vt:lpwstr>
  </property>
  <property fmtid="{D5CDD505-2E9C-101B-9397-08002B2CF9AE}" pid="16" name="SSRQ" linkTarget="SSRQ">
    <vt:lpwstr>20XX—XX—XX</vt:lpwstr>
  </property>
  <property fmtid="{D5CDD505-2E9C-101B-9397-08002B2CF9AE}" pid="17" name="BZLX" linkTarget="BZLX">
    <vt:lpwstr>T/QHNX</vt:lpwstr>
  </property>
  <property fmtid="{D5CDD505-2E9C-101B-9397-08002B2CF9AE}" pid="18" name="标准类型" linkTarget="标准类型">
    <vt:lpwstr>TB</vt:lpwstr>
  </property>
  <property fmtid="{D5CDD505-2E9C-101B-9397-08002B2CF9AE}" pid="19" name="FBDW" linkTarget="FBDW">
    <vt:lpwstr>青海省农学会</vt:lpwstr>
  </property>
  <property fmtid="{D5CDD505-2E9C-101B-9397-08002B2CF9AE}" pid="20" name="IMAGE" linkTarget="IMAGE">
    <vt:lpwstr/>
  </property>
  <property fmtid="{D5CDD505-2E9C-101B-9397-08002B2CF9AE}" pid="21" name="KSOProductBuildVer">
    <vt:lpwstr>2052-11.1.0.10577</vt:lpwstr>
  </property>
  <property fmtid="{D5CDD505-2E9C-101B-9397-08002B2CF9AE}" pid="22" name="ICV">
    <vt:lpwstr>D18DB47DCDA34FF5833FFBCABD0A39C6</vt:lpwstr>
  </property>
</Properties>
</file>